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060" w:rsidRDefault="00FD60AD" w:rsidP="00FD60AD">
      <w:pPr>
        <w:pStyle w:val="Heading1"/>
        <w:spacing w:before="69"/>
        <w:ind w:left="740" w:right="3046"/>
      </w:pPr>
      <w:r w:rsidRPr="000E4866">
        <w:t xml:space="preserve">             </w:t>
      </w:r>
      <w:r>
        <w:t xml:space="preserve">                       </w:t>
      </w:r>
    </w:p>
    <w:p w:rsidR="00DB0060" w:rsidRDefault="00DB0060" w:rsidP="00FD60AD">
      <w:pPr>
        <w:pStyle w:val="Heading1"/>
        <w:spacing w:before="69"/>
        <w:ind w:left="740" w:right="3046"/>
      </w:pPr>
    </w:p>
    <w:p w:rsidR="00DB0060" w:rsidRDefault="00DB0060" w:rsidP="00DB0060">
      <w:pPr>
        <w:jc w:val="center"/>
        <w:rPr>
          <w:rFonts w:ascii="Times New Roman" w:hAnsi="Times New Roman" w:cs="Times New Roman"/>
          <w:b/>
          <w:bCs/>
          <w:sz w:val="24"/>
          <w:szCs w:val="24"/>
        </w:rPr>
      </w:pPr>
    </w:p>
    <w:p w:rsidR="00DB0060" w:rsidRDefault="00DB0060" w:rsidP="00DB0060">
      <w:pPr>
        <w:jc w:val="center"/>
        <w:outlineLvl w:val="0"/>
        <w:rPr>
          <w:rFonts w:ascii="Times New Roman" w:hAnsi="Times New Roman" w:cs="Times New Roman"/>
          <w:b/>
          <w:bCs/>
          <w:sz w:val="24"/>
          <w:szCs w:val="24"/>
        </w:rPr>
      </w:pPr>
      <w:r>
        <w:rPr>
          <w:rFonts w:ascii="Times New Roman" w:eastAsia="Bookman Old Style" w:hAnsi="Times New Roman" w:cs="Times New Roman"/>
          <w:b/>
          <w:sz w:val="24"/>
          <w:szCs w:val="24"/>
        </w:rPr>
        <w:t>PVKN Govt. College(A), Chittoor</w:t>
      </w:r>
    </w:p>
    <w:p w:rsidR="00DB0060" w:rsidRDefault="00DB0060" w:rsidP="00DB0060">
      <w:pPr>
        <w:pStyle w:val="Normal1"/>
        <w:spacing w:after="0"/>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 B.A. SEMESTER – I POLITICAL SCIENCE(Subject) PAPER – I</w:t>
      </w:r>
    </w:p>
    <w:p w:rsidR="00DB0060" w:rsidRDefault="00DB0060" w:rsidP="00DB0060">
      <w:pPr>
        <w:pStyle w:val="Normal1"/>
        <w:spacing w:after="0"/>
        <w:jc w:val="center"/>
        <w:rPr>
          <w:rFonts w:ascii="Times New Roman" w:eastAsia="Comic Sans MS" w:hAnsi="Times New Roman" w:cs="Times New Roman"/>
          <w:b/>
          <w:sz w:val="24"/>
          <w:szCs w:val="24"/>
        </w:rPr>
      </w:pPr>
      <w:r>
        <w:rPr>
          <w:rFonts w:ascii="Times New Roman" w:eastAsia="Comic Sans MS" w:hAnsi="Times New Roman" w:cs="Times New Roman"/>
          <w:b/>
          <w:sz w:val="24"/>
          <w:szCs w:val="24"/>
        </w:rPr>
        <w:t>Title of the Paper: INTRODUCTION TO POLITICAL SCIENCE</w:t>
      </w:r>
    </w:p>
    <w:p w:rsidR="00DB0060" w:rsidRDefault="00DB0060" w:rsidP="00DB0060">
      <w:pPr>
        <w:pStyle w:val="Normal1"/>
        <w:spacing w:after="0"/>
        <w:jc w:val="center"/>
        <w:rPr>
          <w:rFonts w:ascii="Times New Roman" w:eastAsia="Times New Roman" w:hAnsi="Times New Roman" w:cs="Times New Roman"/>
          <w:sz w:val="24"/>
          <w:szCs w:val="24"/>
        </w:rPr>
      </w:pPr>
    </w:p>
    <w:p w:rsidR="00DB0060" w:rsidRDefault="00DB0060" w:rsidP="00DB0060">
      <w:pPr>
        <w:pStyle w:val="Normal1"/>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 Code: 21-POL-101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Credits: 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Teaching Hrs/Week: 6</w:t>
      </w:r>
    </w:p>
    <w:p w:rsidR="00DB0060" w:rsidRDefault="002E79B5" w:rsidP="00DB0060">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bidi="te-IN"/>
        </w:rPr>
        <w:pict>
          <v:shapetype id="_x0000_t32" coordsize="21600,21600" o:spt="32" o:oned="t" path="m,l21600,21600e" filled="f">
            <v:path arrowok="t" fillok="f" o:connecttype="none"/>
            <o:lock v:ext="edit" shapetype="t"/>
          </v:shapetype>
          <v:shape id="1037" o:spid="_x0000_s1027" type="#_x0000_t32" style="position:absolute;left:0;text-align:left;margin-left:-10.8pt;margin-top:3.05pt;width:474.85pt;height:1.65pt;flip:y;z-index:251663360" o:gfxdata="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62xo1AAAAAcBAAAP&#10;AAAAAAAAAAEAIAAAACIAAABkcnMvZG93bnJldi54bWxQSwECFAAUAAAACACHTuJACKb15+MBAADn&#10;AwAADgAAAAAAAAABACAAAAAjAQAAZHJzL2Uyb0RvYy54bWxQSwUGAAAAAAYABgBZAQAAeAUAAAAA&#10;"/>
        </w:pict>
      </w:r>
    </w:p>
    <w:p w:rsidR="00DB0060" w:rsidRDefault="00DB0060" w:rsidP="00DB0060">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SYLLABUS</w:t>
      </w:r>
    </w:p>
    <w:p w:rsidR="00DB0060" w:rsidRDefault="00DB0060" w:rsidP="00DB0060">
      <w:pPr>
        <w:pStyle w:val="Normal1"/>
        <w:spacing w:after="0"/>
        <w:jc w:val="center"/>
        <w:rPr>
          <w:rFonts w:ascii="Times New Roman" w:eastAsia="Times New Roman" w:hAnsi="Times New Roman" w:cs="Times New Roman"/>
          <w:b/>
          <w:sz w:val="24"/>
          <w:szCs w:val="24"/>
        </w:rPr>
      </w:pPr>
    </w:p>
    <w:p w:rsidR="00DB0060" w:rsidRDefault="00DB0060" w:rsidP="00DB0060">
      <w:pPr>
        <w:pStyle w:val="Normal1"/>
        <w:outlineLvl w:val="0"/>
        <w:rPr>
          <w:rFonts w:ascii="Times New Roman" w:hAnsi="Times New Roman" w:cs="Times New Roman"/>
          <w:sz w:val="24"/>
          <w:szCs w:val="24"/>
        </w:rPr>
      </w:pPr>
      <w:r>
        <w:rPr>
          <w:rFonts w:ascii="Times New Roman" w:hAnsi="Times New Roman" w:cs="Times New Roman"/>
          <w:sz w:val="24"/>
          <w:szCs w:val="24"/>
        </w:rPr>
        <w:t>UNIT-I : INTRODUCTION</w:t>
      </w:r>
    </w:p>
    <w:p w:rsidR="00DB0060" w:rsidRDefault="00DB0060" w:rsidP="00DB0060">
      <w:pPr>
        <w:pStyle w:val="Normal1"/>
        <w:ind w:left="720"/>
        <w:rPr>
          <w:rFonts w:ascii="Times New Roman" w:hAnsi="Times New Roman" w:cs="Times New Roman"/>
          <w:sz w:val="24"/>
          <w:szCs w:val="24"/>
        </w:rPr>
      </w:pPr>
      <w:r>
        <w:rPr>
          <w:rFonts w:ascii="Times New Roman" w:hAnsi="Times New Roman" w:cs="Times New Roman"/>
          <w:sz w:val="24"/>
          <w:szCs w:val="24"/>
        </w:rPr>
        <w:t>1. Definition, Meaning, Nature, Scope and Importance of Political Science – Relations with allied disciplines (History, Economics, Philosophy and Sociology)</w:t>
      </w:r>
    </w:p>
    <w:p w:rsidR="00DB0060" w:rsidRDefault="00DB0060" w:rsidP="00DB0060">
      <w:pPr>
        <w:pStyle w:val="Normal1"/>
        <w:ind w:left="720"/>
        <w:rPr>
          <w:rFonts w:ascii="Times New Roman" w:hAnsi="Times New Roman" w:cs="Times New Roman"/>
          <w:sz w:val="24"/>
          <w:szCs w:val="24"/>
        </w:rPr>
      </w:pPr>
      <w:r>
        <w:rPr>
          <w:rFonts w:ascii="Times New Roman" w:hAnsi="Times New Roman" w:cs="Times New Roman"/>
          <w:sz w:val="24"/>
          <w:szCs w:val="24"/>
        </w:rPr>
        <w:t>2. Approaches to the study of Political Science: Traditional: Philosophical and Historical. Modern: Behavioural and System Approach.</w:t>
      </w:r>
    </w:p>
    <w:p w:rsidR="00DB0060" w:rsidRDefault="00DB0060" w:rsidP="00DB0060">
      <w:pPr>
        <w:pStyle w:val="Normal1"/>
        <w:outlineLvl w:val="0"/>
        <w:rPr>
          <w:rFonts w:ascii="Times New Roman" w:hAnsi="Times New Roman" w:cs="Times New Roman"/>
          <w:sz w:val="24"/>
          <w:szCs w:val="24"/>
        </w:rPr>
      </w:pPr>
      <w:r>
        <w:rPr>
          <w:rFonts w:ascii="Times New Roman" w:hAnsi="Times New Roman" w:cs="Times New Roman"/>
          <w:sz w:val="24"/>
          <w:szCs w:val="24"/>
        </w:rPr>
        <w:t>UNIT-II  : STATE</w:t>
      </w:r>
    </w:p>
    <w:p w:rsidR="00DB0060" w:rsidRDefault="00DB0060" w:rsidP="00DB0060">
      <w:pPr>
        <w:pStyle w:val="Normal1"/>
        <w:ind w:left="720"/>
        <w:rPr>
          <w:rFonts w:ascii="Times New Roman" w:hAnsi="Times New Roman" w:cs="Times New Roman"/>
          <w:sz w:val="24"/>
          <w:szCs w:val="24"/>
        </w:rPr>
      </w:pPr>
      <w:r>
        <w:rPr>
          <w:rFonts w:ascii="Times New Roman" w:hAnsi="Times New Roman" w:cs="Times New Roman"/>
          <w:sz w:val="24"/>
          <w:szCs w:val="24"/>
        </w:rPr>
        <w:t>1. Definition of the State, Elements of the State, Theories of Origin of the State-(Divine Origin, Evolutionary and Social Contract).</w:t>
      </w:r>
    </w:p>
    <w:p w:rsidR="00DB0060" w:rsidRDefault="00DB0060" w:rsidP="00DB0060">
      <w:pPr>
        <w:pStyle w:val="Normal1"/>
        <w:ind w:firstLine="720"/>
        <w:rPr>
          <w:rFonts w:ascii="Times New Roman" w:hAnsi="Times New Roman" w:cs="Times New Roman"/>
          <w:sz w:val="24"/>
          <w:szCs w:val="24"/>
        </w:rPr>
      </w:pPr>
      <w:r>
        <w:rPr>
          <w:rFonts w:ascii="Times New Roman" w:hAnsi="Times New Roman" w:cs="Times New Roman"/>
          <w:sz w:val="24"/>
          <w:szCs w:val="24"/>
        </w:rPr>
        <w:t>2. Concepts of Modern State and Welfare State.</w:t>
      </w:r>
    </w:p>
    <w:p w:rsidR="00DB0060" w:rsidRDefault="00DB0060" w:rsidP="00DB0060">
      <w:pPr>
        <w:pStyle w:val="Normal1"/>
        <w:outlineLvl w:val="0"/>
        <w:rPr>
          <w:rFonts w:ascii="Times New Roman" w:hAnsi="Times New Roman" w:cs="Times New Roman"/>
          <w:sz w:val="24"/>
          <w:szCs w:val="24"/>
        </w:rPr>
      </w:pPr>
      <w:r>
        <w:rPr>
          <w:rFonts w:ascii="Times New Roman" w:hAnsi="Times New Roman" w:cs="Times New Roman"/>
          <w:sz w:val="24"/>
          <w:szCs w:val="24"/>
        </w:rPr>
        <w:t>UNIT-III: CONCEPTS OF POLITICAL SCIENCE</w:t>
      </w:r>
    </w:p>
    <w:p w:rsidR="00DB0060" w:rsidRDefault="00DB0060" w:rsidP="00DB0060">
      <w:pPr>
        <w:pStyle w:val="Normal1"/>
        <w:ind w:firstLine="720"/>
        <w:rPr>
          <w:rFonts w:ascii="Times New Roman" w:hAnsi="Times New Roman" w:cs="Times New Roman"/>
          <w:sz w:val="24"/>
          <w:szCs w:val="24"/>
        </w:rPr>
      </w:pPr>
      <w:r>
        <w:rPr>
          <w:rFonts w:ascii="Times New Roman" w:hAnsi="Times New Roman" w:cs="Times New Roman"/>
          <w:sz w:val="24"/>
          <w:szCs w:val="24"/>
        </w:rPr>
        <w:t>1. Law, Liberty, Equality, Power, Legitimacy and Authority</w:t>
      </w:r>
    </w:p>
    <w:p w:rsidR="00DB0060" w:rsidRDefault="00DB0060" w:rsidP="00DB0060">
      <w:pPr>
        <w:pStyle w:val="Normal1"/>
        <w:ind w:firstLine="720"/>
        <w:rPr>
          <w:rFonts w:ascii="Times New Roman" w:hAnsi="Times New Roman" w:cs="Times New Roman"/>
          <w:sz w:val="24"/>
          <w:szCs w:val="24"/>
        </w:rPr>
      </w:pPr>
      <w:r>
        <w:rPr>
          <w:rFonts w:ascii="Times New Roman" w:hAnsi="Times New Roman" w:cs="Times New Roman"/>
          <w:sz w:val="24"/>
          <w:szCs w:val="24"/>
        </w:rPr>
        <w:t>2. Sovereignty: Monistic and Pluralist Theories.</w:t>
      </w:r>
    </w:p>
    <w:p w:rsidR="00DB0060" w:rsidRDefault="00DB0060" w:rsidP="00DB0060">
      <w:pPr>
        <w:pStyle w:val="Normal1"/>
        <w:outlineLvl w:val="0"/>
        <w:rPr>
          <w:rFonts w:ascii="Times New Roman" w:hAnsi="Times New Roman" w:cs="Times New Roman"/>
          <w:sz w:val="24"/>
          <w:szCs w:val="24"/>
        </w:rPr>
      </w:pPr>
      <w:r>
        <w:rPr>
          <w:rFonts w:ascii="Times New Roman" w:hAnsi="Times New Roman" w:cs="Times New Roman"/>
          <w:sz w:val="24"/>
          <w:szCs w:val="24"/>
        </w:rPr>
        <w:t>UNIT-IV: THEORIES OF RIGHTS</w:t>
      </w:r>
    </w:p>
    <w:p w:rsidR="00DB0060" w:rsidRDefault="00DB0060" w:rsidP="00DB0060">
      <w:pPr>
        <w:pStyle w:val="Normal1"/>
        <w:ind w:firstLine="720"/>
        <w:rPr>
          <w:rFonts w:ascii="Times New Roman" w:hAnsi="Times New Roman" w:cs="Times New Roman"/>
          <w:sz w:val="24"/>
          <w:szCs w:val="24"/>
        </w:rPr>
      </w:pPr>
      <w:r>
        <w:rPr>
          <w:rFonts w:ascii="Times New Roman" w:hAnsi="Times New Roman" w:cs="Times New Roman"/>
          <w:sz w:val="24"/>
          <w:szCs w:val="24"/>
        </w:rPr>
        <w:t>1. Meaning, Nature and Classification of Rights</w:t>
      </w:r>
    </w:p>
    <w:p w:rsidR="00DB0060" w:rsidRDefault="00DB0060" w:rsidP="00DB0060">
      <w:pPr>
        <w:pStyle w:val="Normal1"/>
        <w:ind w:firstLine="720"/>
        <w:rPr>
          <w:rFonts w:ascii="Times New Roman" w:hAnsi="Times New Roman" w:cs="Times New Roman"/>
          <w:sz w:val="24"/>
          <w:szCs w:val="24"/>
        </w:rPr>
      </w:pPr>
      <w:r>
        <w:rPr>
          <w:rFonts w:ascii="Times New Roman" w:hAnsi="Times New Roman" w:cs="Times New Roman"/>
          <w:sz w:val="24"/>
          <w:szCs w:val="24"/>
        </w:rPr>
        <w:t>2. Theories of Rights.</w:t>
      </w:r>
    </w:p>
    <w:p w:rsidR="00DB0060" w:rsidRDefault="00DB0060" w:rsidP="00DB0060">
      <w:pPr>
        <w:pStyle w:val="Normal1"/>
        <w:outlineLvl w:val="0"/>
        <w:rPr>
          <w:rFonts w:ascii="Times New Roman" w:hAnsi="Times New Roman" w:cs="Times New Roman"/>
          <w:sz w:val="24"/>
          <w:szCs w:val="24"/>
        </w:rPr>
      </w:pPr>
      <w:r>
        <w:rPr>
          <w:rFonts w:ascii="Times New Roman" w:hAnsi="Times New Roman" w:cs="Times New Roman"/>
          <w:sz w:val="24"/>
          <w:szCs w:val="24"/>
        </w:rPr>
        <w:t>UNIT-V: POLITICAL IDEOLOGIES</w:t>
      </w:r>
    </w:p>
    <w:p w:rsidR="00DB0060" w:rsidRDefault="00DB0060" w:rsidP="00DB0060">
      <w:pPr>
        <w:pStyle w:val="Normal1"/>
        <w:rPr>
          <w:rFonts w:ascii="Times New Roman" w:hAnsi="Times New Roman" w:cs="Times New Roman"/>
          <w:color w:val="FF0000"/>
          <w:sz w:val="24"/>
          <w:szCs w:val="24"/>
        </w:rPr>
      </w:pPr>
      <w:r>
        <w:rPr>
          <w:rFonts w:ascii="Times New Roman" w:hAnsi="Times New Roman" w:cs="Times New Roman"/>
          <w:sz w:val="24"/>
          <w:szCs w:val="24"/>
        </w:rPr>
        <w:t xml:space="preserve">            1 . Liberalism, Individualism, Feminism.</w:t>
      </w:r>
    </w:p>
    <w:p w:rsidR="00DB0060" w:rsidRDefault="00DB0060" w:rsidP="00DB0060">
      <w:pPr>
        <w:pStyle w:val="Normal1"/>
        <w:rPr>
          <w:rFonts w:ascii="Times New Roman" w:hAnsi="Times New Roman" w:cs="Times New Roman"/>
          <w:sz w:val="24"/>
          <w:szCs w:val="24"/>
        </w:rPr>
      </w:pPr>
      <w:r>
        <w:rPr>
          <w:rFonts w:ascii="Times New Roman" w:hAnsi="Times New Roman" w:cs="Times New Roman"/>
          <w:sz w:val="24"/>
          <w:szCs w:val="24"/>
        </w:rPr>
        <w:t xml:space="preserve">            2. Socialism and Marxism</w:t>
      </w: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622410" w:rsidRDefault="00622410" w:rsidP="00DB0060">
      <w:pPr>
        <w:pStyle w:val="Normal1"/>
        <w:spacing w:after="0"/>
        <w:jc w:val="center"/>
        <w:outlineLvl w:val="0"/>
        <w:rPr>
          <w:rFonts w:ascii="Times New Roman" w:eastAsia="Bookman Old Style" w:hAnsi="Times New Roman" w:cs="Times New Roman"/>
          <w:b/>
          <w:sz w:val="24"/>
          <w:szCs w:val="24"/>
        </w:rPr>
      </w:pPr>
    </w:p>
    <w:p w:rsidR="00622410" w:rsidRDefault="00622410" w:rsidP="00DB0060">
      <w:pPr>
        <w:pStyle w:val="Normal1"/>
        <w:spacing w:after="0"/>
        <w:jc w:val="center"/>
        <w:outlineLvl w:val="0"/>
        <w:rPr>
          <w:rFonts w:ascii="Times New Roman" w:eastAsia="Bookman Old Style" w:hAnsi="Times New Roman" w:cs="Times New Roman"/>
          <w:b/>
          <w:sz w:val="24"/>
          <w:szCs w:val="24"/>
        </w:rPr>
      </w:pPr>
    </w:p>
    <w:p w:rsidR="00622410" w:rsidRDefault="00622410" w:rsidP="00622410">
      <w:pPr>
        <w:spacing w:after="0"/>
        <w:jc w:val="center"/>
        <w:rPr>
          <w:rFonts w:ascii="Times New Roman" w:hAnsi="Times New Roman" w:cs="Times New Roman"/>
          <w:b/>
          <w:sz w:val="28"/>
          <w:szCs w:val="28"/>
        </w:rPr>
      </w:pPr>
    </w:p>
    <w:p w:rsidR="00622410" w:rsidRDefault="00622410" w:rsidP="00622410">
      <w:pPr>
        <w:pStyle w:val="BodyText"/>
        <w:spacing w:before="40"/>
        <w:jc w:val="both"/>
      </w:pPr>
      <w:r>
        <w:t xml:space="preserve">                                        PVKN GOVT. COLLEGE (A). CHITTOOR              (OLD)</w:t>
      </w:r>
    </w:p>
    <w:p w:rsidR="00622410" w:rsidRDefault="00622410" w:rsidP="00622410">
      <w:pPr>
        <w:pStyle w:val="BodyText"/>
        <w:spacing w:before="43"/>
        <w:ind w:left="2092"/>
        <w:jc w:val="both"/>
      </w:pPr>
      <w:r>
        <w:t>IB.A.SEMESTER-II: POLITICAL SCIENCE (SUBJECT)</w:t>
      </w:r>
    </w:p>
    <w:p w:rsidR="00622410" w:rsidRDefault="00622410" w:rsidP="00622410">
      <w:pPr>
        <w:pStyle w:val="BodyText"/>
        <w:spacing w:before="43"/>
        <w:jc w:val="both"/>
      </w:pPr>
      <w:r>
        <w:t xml:space="preserve">                                  PAPER II: BASIC ORGANS OF THE GOVERNMENTS</w:t>
      </w:r>
    </w:p>
    <w:p w:rsidR="00622410" w:rsidRDefault="002E79B5" w:rsidP="00622410">
      <w:pPr>
        <w:pStyle w:val="BodyText"/>
        <w:tabs>
          <w:tab w:val="left" w:pos="4829"/>
          <w:tab w:val="left" w:pos="7232"/>
        </w:tabs>
        <w:spacing w:before="43" w:line="278" w:lineRule="auto"/>
        <w:ind w:left="2498" w:right="123" w:hanging="1859"/>
        <w:jc w:val="both"/>
      </w:pPr>
      <w:r w:rsidRPr="002E79B5">
        <w:pict>
          <v:rect id="_x0000_s1029" style="position:absolute;left:0;text-align:left;margin-left:93pt;margin-top:14.85pt;width:435.2pt;height:.8pt;z-index:-251649024;mso-position-horizontal-relative:page" fillcolor="black" stroked="f">
            <v:textbox>
              <w:txbxContent>
                <w:p w:rsidR="00622410" w:rsidRDefault="00622410" w:rsidP="00622410"/>
              </w:txbxContent>
            </v:textbox>
            <w10:wrap anchorx="page"/>
          </v:rect>
        </w:pict>
      </w:r>
      <w:r w:rsidR="00622410">
        <w:t>COURSE CODE:21-POL-201            Credits:5</w:t>
      </w:r>
      <w:r w:rsidR="00622410">
        <w:tab/>
        <w:t xml:space="preserve">  Hrs/week:6</w:t>
      </w:r>
    </w:p>
    <w:p w:rsidR="00622410" w:rsidRDefault="00622410" w:rsidP="00622410">
      <w:pPr>
        <w:spacing w:before="9"/>
        <w:jc w:val="both"/>
        <w:rPr>
          <w:b/>
          <w:sz w:val="20"/>
        </w:rPr>
      </w:pPr>
    </w:p>
    <w:p w:rsidR="00622410" w:rsidRDefault="00622410" w:rsidP="00622410">
      <w:pPr>
        <w:pStyle w:val="BodyText"/>
        <w:tabs>
          <w:tab w:val="left" w:pos="1643"/>
        </w:tabs>
        <w:spacing w:before="51"/>
        <w:ind w:left="117"/>
        <w:jc w:val="both"/>
      </w:pPr>
      <w:r>
        <w:t>UNIT-I:</w:t>
      </w:r>
      <w:r>
        <w:tab/>
        <w:t>CONSTITUTION</w:t>
      </w:r>
    </w:p>
    <w:p w:rsidR="00622410" w:rsidRDefault="00622410" w:rsidP="00D877F5">
      <w:pPr>
        <w:pStyle w:val="ListParagraph"/>
        <w:widowControl w:val="0"/>
        <w:numPr>
          <w:ilvl w:val="0"/>
          <w:numId w:val="59"/>
        </w:numPr>
        <w:tabs>
          <w:tab w:val="left" w:pos="1882"/>
        </w:tabs>
        <w:autoSpaceDE w:val="0"/>
        <w:autoSpaceDN w:val="0"/>
        <w:spacing w:before="118" w:beforeAutospacing="0" w:after="0" w:line="240" w:lineRule="auto"/>
        <w:ind w:hanging="239"/>
        <w:contextualSpacing w:val="0"/>
        <w:jc w:val="both"/>
        <w:rPr>
          <w:sz w:val="24"/>
        </w:rPr>
      </w:pPr>
      <w:r>
        <w:rPr>
          <w:sz w:val="24"/>
        </w:rPr>
        <w:t>Meaning, Definition, Origin and Evolution of Constitution.</w:t>
      </w:r>
    </w:p>
    <w:p w:rsidR="00622410" w:rsidRDefault="00622410" w:rsidP="00D877F5">
      <w:pPr>
        <w:pStyle w:val="ListParagraph"/>
        <w:widowControl w:val="0"/>
        <w:numPr>
          <w:ilvl w:val="0"/>
          <w:numId w:val="59"/>
        </w:numPr>
        <w:tabs>
          <w:tab w:val="left" w:pos="1882"/>
        </w:tabs>
        <w:autoSpaceDE w:val="0"/>
        <w:autoSpaceDN w:val="0"/>
        <w:spacing w:before="122" w:beforeAutospacing="0" w:after="0" w:line="276" w:lineRule="auto"/>
        <w:ind w:left="1643" w:right="992" w:firstLine="0"/>
        <w:contextualSpacing w:val="0"/>
        <w:jc w:val="both"/>
        <w:rPr>
          <w:sz w:val="24"/>
        </w:rPr>
      </w:pPr>
      <w:r>
        <w:rPr>
          <w:sz w:val="24"/>
        </w:rPr>
        <w:t>Classification of the Constitutions-Written and Unwritten; Rigid and Flexible.</w:t>
      </w:r>
    </w:p>
    <w:p w:rsidR="00622410" w:rsidRDefault="00622410" w:rsidP="00622410">
      <w:pPr>
        <w:pStyle w:val="BodyText"/>
        <w:tabs>
          <w:tab w:val="left" w:pos="1643"/>
        </w:tabs>
        <w:spacing w:before="152"/>
        <w:ind w:left="117"/>
        <w:jc w:val="both"/>
      </w:pPr>
      <w:r>
        <w:t>UNIT-II:</w:t>
      </w:r>
      <w:r>
        <w:tab/>
        <w:t>ORGANS OF THE GOVERNMENT</w:t>
      </w:r>
    </w:p>
    <w:p w:rsidR="00622410" w:rsidRDefault="00622410" w:rsidP="00D877F5">
      <w:pPr>
        <w:pStyle w:val="ListParagraph"/>
        <w:widowControl w:val="0"/>
        <w:numPr>
          <w:ilvl w:val="0"/>
          <w:numId w:val="60"/>
        </w:numPr>
        <w:tabs>
          <w:tab w:val="left" w:pos="1882"/>
        </w:tabs>
        <w:autoSpaceDE w:val="0"/>
        <w:autoSpaceDN w:val="0"/>
        <w:spacing w:before="123" w:beforeAutospacing="0" w:after="0" w:line="240" w:lineRule="auto"/>
        <w:ind w:hanging="239"/>
        <w:contextualSpacing w:val="0"/>
        <w:jc w:val="both"/>
        <w:rPr>
          <w:sz w:val="24"/>
        </w:rPr>
      </w:pPr>
      <w:r>
        <w:rPr>
          <w:sz w:val="24"/>
        </w:rPr>
        <w:t>Theory of Separation of Powers-B.D.Montesquieu.</w:t>
      </w:r>
    </w:p>
    <w:p w:rsidR="00622410" w:rsidRDefault="00622410" w:rsidP="00D877F5">
      <w:pPr>
        <w:pStyle w:val="ListParagraph"/>
        <w:widowControl w:val="0"/>
        <w:numPr>
          <w:ilvl w:val="0"/>
          <w:numId w:val="60"/>
        </w:numPr>
        <w:tabs>
          <w:tab w:val="left" w:pos="1882"/>
        </w:tabs>
        <w:autoSpaceDE w:val="0"/>
        <w:autoSpaceDN w:val="0"/>
        <w:spacing w:before="119" w:beforeAutospacing="0" w:after="0" w:line="278" w:lineRule="auto"/>
        <w:ind w:left="1643" w:right="532" w:firstLine="0"/>
        <w:contextualSpacing w:val="0"/>
        <w:jc w:val="both"/>
        <w:rPr>
          <w:sz w:val="24"/>
        </w:rPr>
      </w:pPr>
      <w:r>
        <w:rPr>
          <w:sz w:val="24"/>
        </w:rPr>
        <w:t>Legislature-Unicameral and Bicameral-Power and Functions, Executive-     Types, Powers and Functions.</w:t>
      </w:r>
    </w:p>
    <w:p w:rsidR="00622410" w:rsidRDefault="00622410" w:rsidP="00622410">
      <w:pPr>
        <w:spacing w:line="288" w:lineRule="exact"/>
        <w:ind w:left="1643"/>
        <w:jc w:val="both"/>
        <w:rPr>
          <w:sz w:val="24"/>
        </w:rPr>
      </w:pPr>
      <w:r>
        <w:rPr>
          <w:sz w:val="24"/>
        </w:rPr>
        <w:t>Judiciary-Powers and Functions.</w:t>
      </w:r>
    </w:p>
    <w:p w:rsidR="00622410" w:rsidRDefault="00622410" w:rsidP="00622410">
      <w:pPr>
        <w:spacing w:before="5"/>
        <w:jc w:val="both"/>
      </w:pPr>
    </w:p>
    <w:p w:rsidR="00622410" w:rsidRDefault="00622410" w:rsidP="00622410">
      <w:pPr>
        <w:pStyle w:val="BodyText"/>
        <w:tabs>
          <w:tab w:val="left" w:pos="1643"/>
        </w:tabs>
        <w:ind w:left="117"/>
        <w:jc w:val="both"/>
      </w:pPr>
      <w:r>
        <w:t>UNIT-III:</w:t>
      </w:r>
      <w:r>
        <w:tab/>
        <w:t>FORMSOFGOVERNMENT</w:t>
      </w:r>
    </w:p>
    <w:p w:rsidR="00622410" w:rsidRDefault="00622410" w:rsidP="00D877F5">
      <w:pPr>
        <w:pStyle w:val="ListParagraph"/>
        <w:widowControl w:val="0"/>
        <w:numPr>
          <w:ilvl w:val="0"/>
          <w:numId w:val="61"/>
        </w:numPr>
        <w:tabs>
          <w:tab w:val="left" w:pos="1882"/>
        </w:tabs>
        <w:autoSpaceDE w:val="0"/>
        <w:autoSpaceDN w:val="0"/>
        <w:spacing w:before="122" w:beforeAutospacing="0" w:after="0" w:line="240" w:lineRule="auto"/>
        <w:ind w:hanging="239"/>
        <w:contextualSpacing w:val="0"/>
        <w:jc w:val="both"/>
        <w:rPr>
          <w:sz w:val="24"/>
        </w:rPr>
      </w:pPr>
      <w:r>
        <w:rPr>
          <w:sz w:val="24"/>
        </w:rPr>
        <w:t>Unitary and Federal forms of Governments-Merits and Demerits.</w:t>
      </w:r>
    </w:p>
    <w:p w:rsidR="00622410" w:rsidRDefault="00622410" w:rsidP="00D877F5">
      <w:pPr>
        <w:pStyle w:val="ListParagraph"/>
        <w:widowControl w:val="0"/>
        <w:numPr>
          <w:ilvl w:val="0"/>
          <w:numId w:val="61"/>
        </w:numPr>
        <w:tabs>
          <w:tab w:val="left" w:pos="1882"/>
        </w:tabs>
        <w:autoSpaceDE w:val="0"/>
        <w:autoSpaceDN w:val="0"/>
        <w:spacing w:before="118" w:beforeAutospacing="0" w:after="0" w:line="278" w:lineRule="auto"/>
        <w:ind w:left="1643" w:right="1128" w:firstLine="0"/>
        <w:contextualSpacing w:val="0"/>
        <w:jc w:val="both"/>
        <w:rPr>
          <w:sz w:val="24"/>
        </w:rPr>
      </w:pPr>
      <w:r>
        <w:rPr>
          <w:sz w:val="24"/>
        </w:rPr>
        <w:t>Parliamentary and Presidential forms of Governments- Merits and Demerits.</w:t>
      </w:r>
    </w:p>
    <w:p w:rsidR="00622410" w:rsidRDefault="00622410" w:rsidP="00622410">
      <w:pPr>
        <w:pStyle w:val="BodyText"/>
        <w:tabs>
          <w:tab w:val="left" w:pos="1643"/>
        </w:tabs>
        <w:spacing w:before="151"/>
        <w:ind w:left="117"/>
        <w:jc w:val="both"/>
      </w:pPr>
      <w:r>
        <w:t>UNIT-IV:</w:t>
      </w:r>
      <w:r>
        <w:tab/>
        <w:t>DEMOCRACY</w:t>
      </w:r>
    </w:p>
    <w:p w:rsidR="00622410" w:rsidRDefault="00622410" w:rsidP="00D877F5">
      <w:pPr>
        <w:pStyle w:val="ListParagraph"/>
        <w:widowControl w:val="0"/>
        <w:numPr>
          <w:ilvl w:val="0"/>
          <w:numId w:val="62"/>
        </w:numPr>
        <w:tabs>
          <w:tab w:val="left" w:pos="1882"/>
        </w:tabs>
        <w:autoSpaceDE w:val="0"/>
        <w:autoSpaceDN w:val="0"/>
        <w:spacing w:before="117" w:beforeAutospacing="0" w:after="0" w:line="278" w:lineRule="auto"/>
        <w:ind w:right="1751" w:firstLine="0"/>
        <w:contextualSpacing w:val="0"/>
        <w:jc w:val="both"/>
        <w:rPr>
          <w:sz w:val="24"/>
        </w:rPr>
      </w:pPr>
      <w:r>
        <w:rPr>
          <w:sz w:val="24"/>
        </w:rPr>
        <w:t>Meaning, Definition, Significance, Theories and Principles of Democracy.</w:t>
      </w:r>
    </w:p>
    <w:p w:rsidR="00622410" w:rsidRDefault="00622410" w:rsidP="00D877F5">
      <w:pPr>
        <w:pStyle w:val="ListParagraph"/>
        <w:widowControl w:val="0"/>
        <w:numPr>
          <w:ilvl w:val="0"/>
          <w:numId w:val="62"/>
        </w:numPr>
        <w:tabs>
          <w:tab w:val="left" w:pos="1882"/>
        </w:tabs>
        <w:autoSpaceDE w:val="0"/>
        <w:autoSpaceDN w:val="0"/>
        <w:spacing w:before="151" w:beforeAutospacing="0" w:after="0" w:line="276" w:lineRule="auto"/>
        <w:ind w:right="1179" w:firstLine="0"/>
        <w:contextualSpacing w:val="0"/>
        <w:jc w:val="both"/>
        <w:rPr>
          <w:sz w:val="24"/>
        </w:rPr>
      </w:pPr>
      <w:r>
        <w:rPr>
          <w:sz w:val="24"/>
        </w:rPr>
        <w:t>Types of Democracy: Direct and Indirect Democracy-Methods, Merits and Demerits-Essential Conditions for Success of Democracy.</w:t>
      </w:r>
    </w:p>
    <w:p w:rsidR="00622410" w:rsidRDefault="00622410" w:rsidP="00622410">
      <w:pPr>
        <w:pStyle w:val="BodyText"/>
        <w:tabs>
          <w:tab w:val="left" w:pos="1643"/>
        </w:tabs>
        <w:spacing w:before="154" w:line="276" w:lineRule="auto"/>
        <w:ind w:left="116" w:right="2618"/>
        <w:jc w:val="both"/>
      </w:pPr>
      <w:r>
        <w:t>UNIT-V:          POLITICAL PARTIES PRESSURE PRESSURE    GROUPS AND PUBLIC OPINION</w:t>
      </w:r>
    </w:p>
    <w:p w:rsidR="00622410" w:rsidRDefault="00622410" w:rsidP="00D877F5">
      <w:pPr>
        <w:pStyle w:val="ListParagraph"/>
        <w:widowControl w:val="0"/>
        <w:numPr>
          <w:ilvl w:val="0"/>
          <w:numId w:val="63"/>
        </w:numPr>
        <w:tabs>
          <w:tab w:val="left" w:pos="1882"/>
        </w:tabs>
        <w:autoSpaceDE w:val="0"/>
        <w:autoSpaceDN w:val="0"/>
        <w:spacing w:before="153" w:beforeAutospacing="0" w:after="0" w:line="278" w:lineRule="auto"/>
        <w:ind w:right="1142" w:firstLine="0"/>
        <w:contextualSpacing w:val="0"/>
        <w:jc w:val="both"/>
        <w:rPr>
          <w:sz w:val="24"/>
        </w:rPr>
      </w:pPr>
      <w:r>
        <w:rPr>
          <w:sz w:val="24"/>
        </w:rPr>
        <w:t>Meaning, Definition and Classification of Political Parties: National and Regional-Functions of Political Parties.</w:t>
      </w:r>
    </w:p>
    <w:p w:rsidR="00622410" w:rsidRDefault="00622410" w:rsidP="00D877F5">
      <w:pPr>
        <w:pStyle w:val="ListParagraph"/>
        <w:widowControl w:val="0"/>
        <w:numPr>
          <w:ilvl w:val="0"/>
          <w:numId w:val="63"/>
        </w:numPr>
        <w:tabs>
          <w:tab w:val="left" w:pos="1882"/>
        </w:tabs>
        <w:autoSpaceDE w:val="0"/>
        <w:autoSpaceDN w:val="0"/>
        <w:spacing w:before="148" w:beforeAutospacing="0" w:after="0" w:line="276" w:lineRule="auto"/>
        <w:ind w:right="1438" w:firstLine="0"/>
        <w:contextualSpacing w:val="0"/>
        <w:jc w:val="both"/>
        <w:rPr>
          <w:sz w:val="24"/>
        </w:rPr>
      </w:pPr>
      <w:r>
        <w:rPr>
          <w:sz w:val="24"/>
        </w:rPr>
        <w:t>Pressure Groups (Interest Groups)- Meaning, Definition, Types, Functions and Significance of Public Opinion.</w:t>
      </w:r>
    </w:p>
    <w:p w:rsidR="00622410" w:rsidRDefault="00622410" w:rsidP="00622410">
      <w:pPr>
        <w:spacing w:after="0" w:line="240" w:lineRule="auto"/>
        <w:jc w:val="both"/>
        <w:rPr>
          <w:rFonts w:ascii="Book Antiqua" w:hAnsi="Book Antiqua"/>
          <w:b/>
          <w:sz w:val="28"/>
          <w:szCs w:val="28"/>
        </w:rPr>
      </w:pPr>
    </w:p>
    <w:p w:rsidR="00622410" w:rsidRDefault="00622410" w:rsidP="00622410">
      <w:pPr>
        <w:spacing w:after="0" w:line="240" w:lineRule="auto"/>
        <w:jc w:val="center"/>
        <w:rPr>
          <w:rFonts w:ascii="Book Antiqua" w:hAnsi="Book Antiqua"/>
          <w:b/>
          <w:sz w:val="28"/>
          <w:szCs w:val="28"/>
        </w:rPr>
      </w:pPr>
    </w:p>
    <w:p w:rsidR="00622410" w:rsidRDefault="00622410" w:rsidP="00622410"/>
    <w:p w:rsidR="00622410" w:rsidRDefault="00622410" w:rsidP="00DB0060">
      <w:pPr>
        <w:pStyle w:val="Normal1"/>
        <w:spacing w:after="0"/>
        <w:jc w:val="center"/>
        <w:outlineLvl w:val="0"/>
        <w:rPr>
          <w:rFonts w:ascii="Times New Roman" w:eastAsia="Bookman Old Style" w:hAnsi="Times New Roman" w:cs="Times New Roman"/>
          <w:b/>
          <w:sz w:val="24"/>
          <w:szCs w:val="24"/>
        </w:rPr>
      </w:pPr>
    </w:p>
    <w:p w:rsidR="00622410" w:rsidRDefault="00622410" w:rsidP="00622410">
      <w:pPr>
        <w:pStyle w:val="Normal1"/>
        <w:spacing w:after="0"/>
        <w:outlineLvl w:val="0"/>
        <w:rPr>
          <w:rFonts w:ascii="Times New Roman" w:eastAsia="Bookman Old Style" w:hAnsi="Times New Roman" w:cs="Times New Roman"/>
          <w:b/>
          <w:sz w:val="24"/>
          <w:szCs w:val="24"/>
        </w:rPr>
      </w:pPr>
    </w:p>
    <w:p w:rsidR="00622410" w:rsidRDefault="00622410" w:rsidP="00622410">
      <w:pPr>
        <w:pStyle w:val="Normal1"/>
        <w:spacing w:after="0"/>
        <w:outlineLvl w:val="0"/>
        <w:rPr>
          <w:rFonts w:ascii="Times New Roman" w:eastAsia="Bookman Old Style" w:hAnsi="Times New Roman" w:cs="Times New Roman"/>
          <w:b/>
          <w:sz w:val="24"/>
          <w:szCs w:val="24"/>
        </w:rPr>
      </w:pPr>
    </w:p>
    <w:p w:rsidR="00622410" w:rsidRDefault="00622410" w:rsidP="00DB0060">
      <w:pPr>
        <w:pStyle w:val="Normal1"/>
        <w:spacing w:after="0"/>
        <w:jc w:val="center"/>
        <w:outlineLvl w:val="0"/>
        <w:rPr>
          <w:rFonts w:ascii="Times New Roman" w:eastAsia="Bookman Old Style" w:hAnsi="Times New Roman" w:cs="Times New Roman"/>
          <w:b/>
          <w:sz w:val="24"/>
          <w:szCs w:val="24"/>
        </w:rPr>
      </w:pPr>
    </w:p>
    <w:p w:rsidR="00DB0060" w:rsidRDefault="00DB0060" w:rsidP="00DB0060">
      <w:pPr>
        <w:pStyle w:val="Normal1"/>
        <w:spacing w:after="0"/>
        <w:jc w:val="center"/>
        <w:outlineLvl w:val="0"/>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P.V.K.N. Govt. College (A), Chittoor</w:t>
      </w:r>
    </w:p>
    <w:p w:rsidR="00DB0060" w:rsidRDefault="00DB0060" w:rsidP="00DB0060">
      <w:pPr>
        <w:pStyle w:val="Normal1"/>
        <w:widowControl w:val="0"/>
        <w:spacing w:before="40" w:after="0" w:line="249" w:lineRule="auto"/>
        <w:ind w:left="2107" w:right="21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B.A, SEMESTER –III: </w:t>
      </w:r>
      <w:r>
        <w:rPr>
          <w:rFonts w:ascii="Times New Roman" w:eastAsia="Times New Roman" w:hAnsi="Times New Roman" w:cs="Times New Roman"/>
          <w:b/>
          <w:color w:val="000000"/>
          <w:sz w:val="24"/>
          <w:szCs w:val="24"/>
        </w:rPr>
        <w:t xml:space="preserve">Political Science </w:t>
      </w:r>
      <w:r>
        <w:rPr>
          <w:rFonts w:ascii="Times New Roman" w:eastAsia="Times New Roman" w:hAnsi="Times New Roman" w:cs="Times New Roman"/>
          <w:b/>
          <w:sz w:val="24"/>
          <w:szCs w:val="24"/>
        </w:rPr>
        <w:t>(Subject) PAPER – III</w:t>
      </w:r>
    </w:p>
    <w:p w:rsidR="00DB0060" w:rsidRDefault="00DB0060" w:rsidP="00DB0060">
      <w:pPr>
        <w:pStyle w:val="Normal1"/>
        <w:keepNext/>
        <w:keepLines/>
        <w:spacing w:before="200" w:after="0" w:line="249" w:lineRule="auto"/>
        <w:ind w:left="1172" w:right="1185"/>
        <w:jc w:val="center"/>
        <w:rPr>
          <w:rFonts w:ascii="Times New Roman" w:eastAsia="Cambria" w:hAnsi="Times New Roman" w:cs="Times New Roman"/>
          <w:b/>
          <w:color w:val="000000"/>
          <w:sz w:val="24"/>
          <w:szCs w:val="24"/>
        </w:rPr>
      </w:pPr>
      <w:r>
        <w:rPr>
          <w:rFonts w:ascii="Times New Roman" w:eastAsia="Comic Sans MS" w:hAnsi="Times New Roman" w:cs="Times New Roman"/>
          <w:b/>
          <w:sz w:val="24"/>
          <w:szCs w:val="24"/>
        </w:rPr>
        <w:t xml:space="preserve">Title of the Paper: </w:t>
      </w:r>
      <w:r>
        <w:rPr>
          <w:rFonts w:ascii="Times New Roman" w:eastAsia="Cambria" w:hAnsi="Times New Roman" w:cs="Times New Roman"/>
          <w:b/>
          <w:color w:val="000000"/>
          <w:sz w:val="24"/>
          <w:szCs w:val="24"/>
        </w:rPr>
        <w:t>Indian Government and Politics</w:t>
      </w:r>
    </w:p>
    <w:p w:rsidR="00DB0060" w:rsidRDefault="00DB0060" w:rsidP="00DB0060">
      <w:pPr>
        <w:pStyle w:val="Normal1"/>
        <w:widowControl w:val="0"/>
        <w:spacing w:before="4" w:after="0" w:line="240" w:lineRule="auto"/>
        <w:jc w:val="center"/>
        <w:rPr>
          <w:rFonts w:ascii="Times New Roman" w:eastAsia="Times New Roman" w:hAnsi="Times New Roman" w:cs="Times New Roman"/>
          <w:b/>
          <w:color w:val="000000"/>
          <w:sz w:val="24"/>
          <w:szCs w:val="24"/>
        </w:rPr>
      </w:pPr>
    </w:p>
    <w:p w:rsidR="00DB0060" w:rsidRDefault="00DB0060" w:rsidP="00DB0060">
      <w:pPr>
        <w:pStyle w:val="Normal1"/>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Subject Code: 21-POL-301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Credits: 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Teaching Hrs/Week: 6</w:t>
      </w:r>
    </w:p>
    <w:p w:rsidR="00DB0060" w:rsidRDefault="002E79B5" w:rsidP="00DB0060">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bidi="te-IN"/>
        </w:rPr>
        <w:pict>
          <v:shape id="1044" o:spid="_x0000_s1028" type="#_x0000_t32" style="position:absolute;left:0;text-align:left;margin-left:-10.8pt;margin-top:3.05pt;width:474.85pt;height:1.65pt;flip:y;z-index:251665408" o:gfxdata="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OtsaNQAAAAHAQAA&#10;DwAAAAAAAAABACAAAAAiAAAAZHJzL2Rvd25yZXYueG1sUEsBAhQAFAAAAAgAh07iQF+PgBzkAQAA&#10;5wMAAA4AAAAAAAAAAQAgAAAAIwEAAGRycy9lMm9Eb2MueG1sUEsFBgAAAAAGAAYAWQEAAHkFAAAA&#10;AA==&#10;"/>
        </w:pict>
      </w:r>
    </w:p>
    <w:p w:rsidR="00DB0060" w:rsidRDefault="00DB0060" w:rsidP="00DB0060">
      <w:pPr>
        <w:pStyle w:val="Normal1"/>
        <w:keepNext/>
        <w:keepLines/>
        <w:spacing w:before="93" w:after="0"/>
        <w:ind w:left="1174" w:right="516"/>
        <w:jc w:val="both"/>
        <w:outlineLvl w:val="0"/>
        <w:rPr>
          <w:rFonts w:ascii="Times New Roman" w:eastAsia="Cambria" w:hAnsi="Times New Roman" w:cs="Times New Roman"/>
          <w:b/>
          <w:color w:val="000000"/>
          <w:sz w:val="24"/>
          <w:szCs w:val="24"/>
        </w:rPr>
      </w:pPr>
      <w:r>
        <w:rPr>
          <w:rFonts w:ascii="Times New Roman" w:eastAsia="Times New Roman" w:hAnsi="Times New Roman" w:cs="Times New Roman"/>
          <w:b/>
          <w:color w:val="366091"/>
          <w:sz w:val="24"/>
          <w:szCs w:val="24"/>
          <w:u w:val="single"/>
        </w:rPr>
        <w:t>SYLLABUS</w:t>
      </w:r>
    </w:p>
    <w:p w:rsidR="00DB0060" w:rsidRDefault="00DB0060" w:rsidP="00DB0060">
      <w:pPr>
        <w:pStyle w:val="Normal1"/>
        <w:widowControl w:val="0"/>
        <w:spacing w:after="0" w:line="360" w:lineRule="auto"/>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Unit-1: The Making of the Constitution</w:t>
      </w:r>
    </w:p>
    <w:p w:rsidR="00DB0060" w:rsidRDefault="00DB0060" w:rsidP="00DB0060">
      <w:pPr>
        <w:pStyle w:val="Normal1"/>
        <w:widowControl w:val="0"/>
        <w:tabs>
          <w:tab w:val="left" w:pos="1216"/>
        </w:tabs>
        <w:spacing w:before="160" w:after="0" w:line="360" w:lineRule="auto"/>
        <w:ind w:left="874" w:right="870"/>
        <w:jc w:val="both"/>
        <w:rPr>
          <w:rFonts w:ascii="Times New Roman" w:hAnsi="Times New Roman" w:cs="Times New Roman"/>
          <w:sz w:val="24"/>
          <w:szCs w:val="24"/>
        </w:rPr>
      </w:pPr>
      <w:r>
        <w:rPr>
          <w:rFonts w:ascii="Times New Roman" w:hAnsi="Times New Roman" w:cs="Times New Roman"/>
          <w:color w:val="000000"/>
          <w:sz w:val="24"/>
          <w:szCs w:val="24"/>
        </w:rPr>
        <w:t>1. The ideological legacy and different phases of of the Indian National Movement; Constitution development with special reference to 1909 Act, 1919 Act and 1935 Act.</w:t>
      </w:r>
    </w:p>
    <w:p w:rsidR="00DB0060" w:rsidRDefault="00DB0060" w:rsidP="00DB0060">
      <w:pPr>
        <w:pStyle w:val="Normal1"/>
        <w:widowControl w:val="0"/>
        <w:tabs>
          <w:tab w:val="left" w:pos="1216"/>
        </w:tabs>
        <w:spacing w:before="160" w:after="0" w:line="360" w:lineRule="auto"/>
        <w:ind w:left="874" w:right="870"/>
        <w:jc w:val="both"/>
        <w:rPr>
          <w:rFonts w:ascii="Times New Roman" w:hAnsi="Times New Roman" w:cs="Times New Roman"/>
          <w:sz w:val="24"/>
          <w:szCs w:val="24"/>
        </w:rPr>
      </w:pPr>
      <w:r>
        <w:rPr>
          <w:rFonts w:ascii="Times New Roman" w:hAnsi="Times New Roman" w:cs="Times New Roman"/>
          <w:color w:val="000000"/>
          <w:sz w:val="24"/>
          <w:szCs w:val="24"/>
        </w:rPr>
        <w:t>2. Making of the Constituent Assembly.  The Nature and Composition of the Constituent Assembly. Role of Ambedkar. Salient feature of Indian Constitution.</w:t>
      </w:r>
    </w:p>
    <w:p w:rsidR="00DB0060" w:rsidRDefault="00DB0060" w:rsidP="00DB0060">
      <w:pPr>
        <w:pStyle w:val="Normal1"/>
        <w:widowControl w:val="0"/>
        <w:tabs>
          <w:tab w:val="left" w:pos="1216"/>
        </w:tabs>
        <w:spacing w:after="0" w:line="360" w:lineRule="auto"/>
        <w:ind w:right="2388"/>
        <w:jc w:val="both"/>
        <w:rPr>
          <w:rFonts w:ascii="Times New Roman" w:hAnsi="Times New Roman" w:cs="Times New Roman"/>
          <w:sz w:val="24"/>
          <w:szCs w:val="24"/>
        </w:rPr>
      </w:pPr>
      <w:r>
        <w:rPr>
          <w:rFonts w:ascii="Times New Roman" w:hAnsi="Times New Roman" w:cs="Times New Roman"/>
          <w:sz w:val="24"/>
          <w:szCs w:val="24"/>
        </w:rPr>
        <w:t>Unit-2:  Individual and the State:</w:t>
      </w:r>
    </w:p>
    <w:p w:rsidR="00DB0060" w:rsidRDefault="00DB0060" w:rsidP="00DB0060">
      <w:pPr>
        <w:pStyle w:val="Normal1"/>
        <w:widowControl w:val="0"/>
        <w:tabs>
          <w:tab w:val="left" w:pos="1153"/>
        </w:tabs>
        <w:spacing w:before="37"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 Fundamental Rights</w:t>
      </w:r>
    </w:p>
    <w:p w:rsidR="00DB0060" w:rsidRDefault="00DB0060" w:rsidP="00DB0060">
      <w:pPr>
        <w:pStyle w:val="Normal1"/>
        <w:widowControl w:val="0"/>
        <w:tabs>
          <w:tab w:val="left" w:pos="1153"/>
        </w:tabs>
        <w:spacing w:before="37"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2. Directive Principles of State Policy</w:t>
      </w:r>
    </w:p>
    <w:p w:rsidR="00DB0060" w:rsidRDefault="00DB0060" w:rsidP="00DB0060">
      <w:pPr>
        <w:pStyle w:val="Normal1"/>
        <w:widowControl w:val="0"/>
        <w:spacing w:before="16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Unit-3: Union Executive</w:t>
      </w:r>
    </w:p>
    <w:p w:rsidR="00DB0060" w:rsidRDefault="00DB0060" w:rsidP="00DB0060">
      <w:pPr>
        <w:pStyle w:val="Normal1"/>
        <w:widowControl w:val="0"/>
        <w:spacing w:before="160" w:after="0" w:line="360" w:lineRule="auto"/>
        <w:ind w:left="1152" w:hanging="44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President: Election, Powers and Functions</w:t>
      </w:r>
    </w:p>
    <w:p w:rsidR="00DB0060" w:rsidRDefault="00DB0060" w:rsidP="00DB0060">
      <w:pPr>
        <w:pStyle w:val="Normal1"/>
        <w:widowControl w:val="0"/>
        <w:spacing w:before="45"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 Prime Minister- Council of Ministers- Powers and Functions</w:t>
      </w:r>
    </w:p>
    <w:p w:rsidR="00DB0060" w:rsidRDefault="00DB0060" w:rsidP="00DB0060">
      <w:pPr>
        <w:pStyle w:val="Normal1"/>
        <w:widowControl w:val="0"/>
        <w:spacing w:before="45" w:after="0" w:line="360" w:lineRule="auto"/>
        <w:jc w:val="both"/>
        <w:rPr>
          <w:rFonts w:ascii="Times New Roman" w:hAnsi="Times New Roman" w:cs="Times New Roman"/>
          <w:sz w:val="24"/>
          <w:szCs w:val="24"/>
        </w:rPr>
      </w:pPr>
      <w:r>
        <w:rPr>
          <w:rFonts w:ascii="Times New Roman" w:hAnsi="Times New Roman" w:cs="Times New Roman"/>
          <w:sz w:val="24"/>
          <w:szCs w:val="24"/>
        </w:rPr>
        <w:t>Unit-4: Indian Federalism</w:t>
      </w:r>
    </w:p>
    <w:p w:rsidR="00DB0060" w:rsidRDefault="00DB0060" w:rsidP="00D877F5">
      <w:pPr>
        <w:pStyle w:val="Normal1"/>
        <w:widowControl w:val="0"/>
        <w:numPr>
          <w:ilvl w:val="0"/>
          <w:numId w:val="58"/>
        </w:numPr>
        <w:spacing w:before="45" w:after="0" w:line="360" w:lineRule="auto"/>
        <w:ind w:right="19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Centre-State Relations --Legislative, Administrative and    </w:t>
      </w:r>
    </w:p>
    <w:p w:rsidR="00DB0060" w:rsidRDefault="00DB0060" w:rsidP="00DB0060">
      <w:pPr>
        <w:pStyle w:val="Normal1"/>
        <w:widowControl w:val="0"/>
        <w:spacing w:before="45" w:after="0" w:line="360" w:lineRule="auto"/>
        <w:ind w:left="876" w:right="1984"/>
        <w:jc w:val="both"/>
        <w:rPr>
          <w:rFonts w:ascii="Times New Roman" w:hAnsi="Times New Roman" w:cs="Times New Roman"/>
          <w:sz w:val="24"/>
          <w:szCs w:val="24"/>
        </w:rPr>
      </w:pPr>
      <w:r>
        <w:rPr>
          <w:rFonts w:ascii="Times New Roman" w:hAnsi="Times New Roman" w:cs="Times New Roman"/>
          <w:color w:val="000000"/>
          <w:sz w:val="24"/>
          <w:szCs w:val="24"/>
        </w:rPr>
        <w:t xml:space="preserve">      Financial spheres</w:t>
      </w:r>
    </w:p>
    <w:p w:rsidR="00DB0060" w:rsidRDefault="00DB0060" w:rsidP="00D877F5">
      <w:pPr>
        <w:pStyle w:val="Normal1"/>
        <w:widowControl w:val="0"/>
        <w:numPr>
          <w:ilvl w:val="0"/>
          <w:numId w:val="58"/>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Recommendations of Sarkaria Commission,  Rajamamnnar Commission ,M.M.Punchi Commission</w:t>
      </w:r>
    </w:p>
    <w:p w:rsidR="00DB0060" w:rsidRDefault="00DB0060" w:rsidP="00DB0060">
      <w:pPr>
        <w:pStyle w:val="Normal1"/>
        <w:widowControl w:val="0"/>
        <w:spacing w:before="113" w:after="0" w:line="360" w:lineRule="auto"/>
        <w:ind w:left="21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Unit-5:  Judiciary</w:t>
      </w:r>
    </w:p>
    <w:p w:rsidR="00DB0060" w:rsidRDefault="00DB0060" w:rsidP="00DB0060">
      <w:pPr>
        <w:pStyle w:val="Normal1"/>
        <w:widowControl w:val="0"/>
        <w:tabs>
          <w:tab w:val="left" w:pos="1153"/>
        </w:tabs>
        <w:spacing w:before="3" w:after="0" w:line="360" w:lineRule="auto"/>
        <w:ind w:left="816" w:right="775"/>
        <w:jc w:val="both"/>
        <w:rPr>
          <w:rFonts w:ascii="Times New Roman" w:hAnsi="Times New Roman" w:cs="Times New Roman"/>
          <w:sz w:val="24"/>
          <w:szCs w:val="24"/>
        </w:rPr>
      </w:pPr>
      <w:r>
        <w:rPr>
          <w:rFonts w:ascii="Times New Roman" w:hAnsi="Times New Roman" w:cs="Times New Roman"/>
          <w:color w:val="000000"/>
          <w:sz w:val="24"/>
          <w:szCs w:val="24"/>
        </w:rPr>
        <w:t>1. Powers and functions of the Supreme Court.</w:t>
      </w:r>
    </w:p>
    <w:p w:rsidR="00DB0060" w:rsidRDefault="00DB0060" w:rsidP="00DB0060">
      <w:pPr>
        <w:pStyle w:val="Normal1"/>
        <w:widowControl w:val="0"/>
        <w:tabs>
          <w:tab w:val="left" w:pos="1153"/>
        </w:tabs>
        <w:spacing w:before="3" w:after="0" w:line="360" w:lineRule="auto"/>
        <w:ind w:left="816" w:right="775"/>
        <w:jc w:val="both"/>
        <w:rPr>
          <w:rFonts w:ascii="Times New Roman" w:eastAsia="Bookman Old Style" w:hAnsi="Times New Roman" w:cs="Times New Roman"/>
          <w:b/>
          <w:sz w:val="24"/>
          <w:szCs w:val="24"/>
        </w:rPr>
      </w:pPr>
      <w:r>
        <w:rPr>
          <w:rFonts w:ascii="Times New Roman" w:hAnsi="Times New Roman" w:cs="Times New Roman"/>
          <w:color w:val="000000"/>
          <w:sz w:val="24"/>
          <w:szCs w:val="24"/>
        </w:rPr>
        <w:t>2. Nature and Role of Higher Judiciary in India; Recent Debates on the mode of appointment of Judges. Importance of Collegiums.</w:t>
      </w:r>
    </w:p>
    <w:p w:rsidR="00DB0060" w:rsidRDefault="00DB0060" w:rsidP="00DB0060">
      <w:pPr>
        <w:pStyle w:val="Normal1"/>
        <w:spacing w:after="0"/>
        <w:jc w:val="both"/>
        <w:outlineLvl w:val="0"/>
        <w:rPr>
          <w:rFonts w:ascii="Times New Roman" w:eastAsia="Bookman Old Style" w:hAnsi="Times New Roman" w:cs="Times New Roman"/>
          <w:b/>
          <w:sz w:val="24"/>
          <w:szCs w:val="24"/>
        </w:rPr>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4B2E29" w:rsidRDefault="004B2E29" w:rsidP="004B2E29">
      <w:pPr>
        <w:jc w:val="both"/>
        <w:rPr>
          <w:rFonts w:ascii="Times New Roman" w:hAnsi="Times New Roman" w:cs="Times New Roman"/>
          <w:b/>
          <w:sz w:val="24"/>
          <w:lang w:eastAsia="en-IN"/>
        </w:rPr>
      </w:pPr>
    </w:p>
    <w:p w:rsidR="004B2E29" w:rsidRDefault="004B2E29" w:rsidP="004B2E29">
      <w:pPr>
        <w:pStyle w:val="BodyText"/>
        <w:spacing w:before="40"/>
        <w:jc w:val="both"/>
        <w:rPr>
          <w:b/>
        </w:rPr>
      </w:pPr>
      <w:r>
        <w:rPr>
          <w:b/>
        </w:rPr>
        <w:t xml:space="preserve">                                    PVKN GOVT. COLLEGE (A). CHITTOOR</w:t>
      </w:r>
    </w:p>
    <w:p w:rsidR="004B2E29" w:rsidRDefault="004B2E29" w:rsidP="004B2E29">
      <w:pPr>
        <w:pStyle w:val="BodyText"/>
        <w:spacing w:before="43"/>
        <w:jc w:val="both"/>
        <w:rPr>
          <w:b/>
        </w:rPr>
      </w:pPr>
      <w:r>
        <w:rPr>
          <w:b/>
        </w:rPr>
        <w:t xml:space="preserve">                       II B.A.SEMESTER-II: POLITICAL SCIENCE (SUBJECT)</w:t>
      </w:r>
    </w:p>
    <w:p w:rsidR="004B2E29" w:rsidRDefault="004B2E29" w:rsidP="004B2E29">
      <w:pPr>
        <w:pStyle w:val="BodyText"/>
        <w:spacing w:before="43"/>
        <w:jc w:val="both"/>
        <w:rPr>
          <w:b/>
        </w:rPr>
      </w:pPr>
      <w:r>
        <w:rPr>
          <w:b/>
        </w:rPr>
        <w:t xml:space="preserve">                                    PAPER II: INDIAN POLITICAL PROCESS</w:t>
      </w:r>
    </w:p>
    <w:p w:rsidR="004B2E29" w:rsidRDefault="002E79B5" w:rsidP="004B2E29">
      <w:pPr>
        <w:pStyle w:val="BodyText"/>
        <w:tabs>
          <w:tab w:val="left" w:pos="4829"/>
          <w:tab w:val="left" w:pos="7232"/>
        </w:tabs>
        <w:spacing w:before="43" w:line="278" w:lineRule="auto"/>
        <w:ind w:left="2498" w:right="123" w:hanging="1859"/>
        <w:jc w:val="both"/>
        <w:rPr>
          <w:b/>
        </w:rPr>
      </w:pPr>
      <w:r w:rsidRPr="002E79B5">
        <w:rPr>
          <w:b/>
        </w:rPr>
        <w:pict>
          <v:rect id="_x0000_s1030" style="position:absolute;left:0;text-align:left;margin-left:93pt;margin-top:14.85pt;width:435.2pt;height:.8pt;z-index:-251646976;mso-position-horizontal-relative:page" fillcolor="black" stroked="f">
            <v:textbox>
              <w:txbxContent>
                <w:p w:rsidR="004B2E29" w:rsidRDefault="004B2E29" w:rsidP="004B2E29"/>
              </w:txbxContent>
            </v:textbox>
            <w10:wrap anchorx="page"/>
          </v:rect>
        </w:pict>
      </w:r>
      <w:r w:rsidR="004B2E29">
        <w:rPr>
          <w:b/>
        </w:rPr>
        <w:t>SUBJECT CODE:21-POL- 401          Credits:5</w:t>
      </w:r>
      <w:r w:rsidR="004B2E29">
        <w:rPr>
          <w:b/>
        </w:rPr>
        <w:tab/>
        <w:t xml:space="preserve">  Hrs/week:6</w:t>
      </w:r>
    </w:p>
    <w:p w:rsidR="004B2E29" w:rsidRDefault="004B2E29" w:rsidP="004B2E29">
      <w:pPr>
        <w:jc w:val="both"/>
        <w:rPr>
          <w:rFonts w:ascii="Times New Roman" w:hAnsi="Times New Roman" w:cs="Times New Roman"/>
          <w:b/>
          <w:sz w:val="24"/>
          <w:lang w:eastAsia="en-IN"/>
        </w:rPr>
      </w:pPr>
    </w:p>
    <w:p w:rsidR="004B2E29" w:rsidRDefault="004B2E29" w:rsidP="004B2E29">
      <w:pPr>
        <w:pStyle w:val="BodyText"/>
        <w:tabs>
          <w:tab w:val="left" w:pos="1643"/>
        </w:tabs>
        <w:spacing w:before="51"/>
        <w:ind w:left="117"/>
        <w:jc w:val="both"/>
      </w:pPr>
      <w:r>
        <w:t>UNIT-I:</w:t>
      </w:r>
      <w:r>
        <w:tab/>
        <w:t xml:space="preserve">FEDERAL PROCESSES </w:t>
      </w:r>
    </w:p>
    <w:p w:rsidR="004B2E29" w:rsidRDefault="004B2E29" w:rsidP="00D877F5">
      <w:pPr>
        <w:pStyle w:val="BodyText"/>
        <w:numPr>
          <w:ilvl w:val="0"/>
          <w:numId w:val="64"/>
        </w:numPr>
        <w:tabs>
          <w:tab w:val="left" w:pos="1643"/>
        </w:tabs>
        <w:spacing w:before="51"/>
        <w:jc w:val="both"/>
      </w:pPr>
      <w:r>
        <w:t>Features of Indian Federal System Center-State Relations</w:t>
      </w:r>
    </w:p>
    <w:p w:rsidR="004B2E29" w:rsidRDefault="004B2E29" w:rsidP="004B2E29">
      <w:pPr>
        <w:pStyle w:val="BodyText"/>
        <w:tabs>
          <w:tab w:val="left" w:pos="1643"/>
        </w:tabs>
        <w:spacing w:before="51"/>
        <w:ind w:left="1977"/>
        <w:jc w:val="both"/>
      </w:pPr>
      <w:r>
        <w:t>Legislative, Administrative and Financial</w:t>
      </w:r>
    </w:p>
    <w:p w:rsidR="004B2E29" w:rsidRDefault="004B2E29" w:rsidP="00D877F5">
      <w:pPr>
        <w:pStyle w:val="BodyText"/>
        <w:numPr>
          <w:ilvl w:val="0"/>
          <w:numId w:val="64"/>
        </w:numPr>
        <w:tabs>
          <w:tab w:val="left" w:pos="1643"/>
        </w:tabs>
        <w:spacing w:before="51"/>
        <w:jc w:val="both"/>
      </w:pPr>
      <w:r>
        <w:t>Emerging Trends in Center-State Relations-Re-structuring Center-State Relations Recommendations of Sarkaria Commission, M.M.Punchi Commission</w:t>
      </w:r>
    </w:p>
    <w:p w:rsidR="004B2E29" w:rsidRDefault="004B2E29" w:rsidP="004B2E29">
      <w:pPr>
        <w:pStyle w:val="BodyText"/>
        <w:tabs>
          <w:tab w:val="left" w:pos="1643"/>
        </w:tabs>
        <w:spacing w:before="152"/>
        <w:ind w:left="117"/>
        <w:jc w:val="both"/>
      </w:pPr>
      <w:r>
        <w:t>UNIT-II:</w:t>
      </w:r>
      <w:r>
        <w:tab/>
        <w:t>ELECTORAL PROCESSES</w:t>
      </w:r>
    </w:p>
    <w:p w:rsidR="004B2E29" w:rsidRDefault="004B2E29" w:rsidP="00D877F5">
      <w:pPr>
        <w:pStyle w:val="BodyText"/>
        <w:numPr>
          <w:ilvl w:val="0"/>
          <w:numId w:val="65"/>
        </w:numPr>
        <w:tabs>
          <w:tab w:val="left" w:pos="1643"/>
        </w:tabs>
        <w:spacing w:before="152"/>
        <w:jc w:val="both"/>
      </w:pPr>
      <w:r>
        <w:t>The Election Commission of India, Powers and Functions</w:t>
      </w:r>
    </w:p>
    <w:p w:rsidR="004B2E29" w:rsidRDefault="004B2E29" w:rsidP="00D877F5">
      <w:pPr>
        <w:pStyle w:val="BodyText"/>
        <w:numPr>
          <w:ilvl w:val="0"/>
          <w:numId w:val="65"/>
        </w:numPr>
        <w:tabs>
          <w:tab w:val="left" w:pos="1643"/>
        </w:tabs>
        <w:spacing w:before="152"/>
        <w:jc w:val="both"/>
      </w:pPr>
      <w:r>
        <w:t>Issues of Electoral Reforms, Voting  Behavior –Determinants and Problems of Defections</w:t>
      </w:r>
    </w:p>
    <w:p w:rsidR="004B2E29" w:rsidRDefault="004B2E29" w:rsidP="004B2E29">
      <w:pPr>
        <w:spacing w:before="5"/>
        <w:jc w:val="both"/>
      </w:pPr>
    </w:p>
    <w:p w:rsidR="004B2E29" w:rsidRDefault="004B2E29" w:rsidP="004B2E29">
      <w:pPr>
        <w:pStyle w:val="BodyText"/>
        <w:tabs>
          <w:tab w:val="left" w:pos="1643"/>
        </w:tabs>
        <w:ind w:left="117"/>
        <w:jc w:val="both"/>
      </w:pPr>
      <w:r>
        <w:t>UNIT-III:</w:t>
      </w:r>
      <w:r>
        <w:tab/>
        <w:t>GROSS ROOT DEMOCRACY –DECENTRALIZATION</w:t>
      </w:r>
    </w:p>
    <w:p w:rsidR="004B2E29" w:rsidRDefault="004B2E29" w:rsidP="00D877F5">
      <w:pPr>
        <w:pStyle w:val="BodyText"/>
        <w:numPr>
          <w:ilvl w:val="0"/>
          <w:numId w:val="66"/>
        </w:numPr>
        <w:tabs>
          <w:tab w:val="left" w:pos="1643"/>
        </w:tabs>
        <w:jc w:val="both"/>
      </w:pPr>
      <w:r>
        <w:t xml:space="preserve">Panchayath Raj System – Local and Urban Governments –Structure Powers and Functions </w:t>
      </w:r>
    </w:p>
    <w:p w:rsidR="004B2E29" w:rsidRDefault="004B2E29" w:rsidP="00D877F5">
      <w:pPr>
        <w:pStyle w:val="BodyText"/>
        <w:numPr>
          <w:ilvl w:val="0"/>
          <w:numId w:val="66"/>
        </w:numPr>
        <w:tabs>
          <w:tab w:val="left" w:pos="1643"/>
        </w:tabs>
        <w:jc w:val="both"/>
      </w:pPr>
      <w:r>
        <w:t xml:space="preserve">Democratic De-Centralization – Rural Development and Poverty alleviation </w:t>
      </w:r>
    </w:p>
    <w:p w:rsidR="004B2E29" w:rsidRDefault="004B2E29" w:rsidP="004B2E29">
      <w:pPr>
        <w:pStyle w:val="BodyText"/>
        <w:tabs>
          <w:tab w:val="left" w:pos="1643"/>
        </w:tabs>
        <w:ind w:left="1977"/>
        <w:jc w:val="both"/>
      </w:pPr>
      <w:r>
        <w:t>with Reference to 73</w:t>
      </w:r>
      <w:r>
        <w:rPr>
          <w:vertAlign w:val="superscript"/>
        </w:rPr>
        <w:t>rd</w:t>
      </w:r>
      <w:r>
        <w:t xml:space="preserve"> and 74</w:t>
      </w:r>
      <w:r>
        <w:rPr>
          <w:vertAlign w:val="superscript"/>
        </w:rPr>
        <w:t>th</w:t>
      </w:r>
      <w:r>
        <w:t xml:space="preserve"> Constitutional Amendment Acts, Challenges </w:t>
      </w:r>
    </w:p>
    <w:p w:rsidR="004B2E29" w:rsidRDefault="004B2E29" w:rsidP="004B2E29">
      <w:pPr>
        <w:pStyle w:val="BodyText"/>
        <w:tabs>
          <w:tab w:val="left" w:pos="1643"/>
        </w:tabs>
        <w:ind w:left="1977"/>
        <w:jc w:val="both"/>
      </w:pPr>
      <w:r>
        <w:t xml:space="preserve">and Prospects  </w:t>
      </w:r>
    </w:p>
    <w:p w:rsidR="004B2E29" w:rsidRDefault="004B2E29" w:rsidP="004B2E29">
      <w:pPr>
        <w:pStyle w:val="BodyText"/>
        <w:tabs>
          <w:tab w:val="left" w:pos="1643"/>
        </w:tabs>
        <w:spacing w:before="151"/>
        <w:ind w:left="117"/>
        <w:jc w:val="both"/>
      </w:pPr>
      <w:r>
        <w:t>UNIT-IV:</w:t>
      </w:r>
      <w:r>
        <w:tab/>
        <w:t>SOCOAL DYNAMICS AND EMERGING CHALLENGES TO INDIAN    POLITICAL SYSTEM</w:t>
      </w:r>
    </w:p>
    <w:p w:rsidR="004B2E29" w:rsidRDefault="004B2E29" w:rsidP="00D877F5">
      <w:pPr>
        <w:pStyle w:val="BodyText"/>
        <w:numPr>
          <w:ilvl w:val="0"/>
          <w:numId w:val="67"/>
        </w:numPr>
        <w:tabs>
          <w:tab w:val="left" w:pos="1643"/>
        </w:tabs>
        <w:spacing w:before="151"/>
        <w:jc w:val="both"/>
      </w:pPr>
      <w:r>
        <w:t>Role of Caste ,Religion, Language and Regionalism in India</w:t>
      </w:r>
    </w:p>
    <w:p w:rsidR="004B2E29" w:rsidRDefault="004B2E29" w:rsidP="00D877F5">
      <w:pPr>
        <w:pStyle w:val="BodyText"/>
        <w:numPr>
          <w:ilvl w:val="0"/>
          <w:numId w:val="67"/>
        </w:numPr>
        <w:tabs>
          <w:tab w:val="left" w:pos="1643"/>
        </w:tabs>
        <w:spacing w:before="151"/>
        <w:jc w:val="both"/>
      </w:pPr>
      <w:r>
        <w:t xml:space="preserve">Politics of Reservation ,Criminalization of Politics and Internal Threatsto Security </w:t>
      </w:r>
    </w:p>
    <w:p w:rsidR="004B2E29" w:rsidRDefault="004B2E29" w:rsidP="004B2E29">
      <w:pPr>
        <w:pStyle w:val="BodyText"/>
        <w:tabs>
          <w:tab w:val="left" w:pos="1643"/>
        </w:tabs>
        <w:spacing w:before="154" w:line="276" w:lineRule="auto"/>
        <w:ind w:left="116" w:right="2618"/>
        <w:jc w:val="both"/>
      </w:pPr>
      <w:r>
        <w:t>UNIT-V REGULATARYAND GOVERNANCE        INSTITUTIONS</w:t>
      </w:r>
    </w:p>
    <w:p w:rsidR="004B2E29" w:rsidRDefault="004B2E29" w:rsidP="00D877F5">
      <w:pPr>
        <w:pStyle w:val="ListParagraph"/>
        <w:numPr>
          <w:ilvl w:val="0"/>
          <w:numId w:val="68"/>
        </w:numPr>
        <w:spacing w:before="0" w:beforeAutospacing="0" w:line="276" w:lineRule="auto"/>
        <w:rPr>
          <w:rFonts w:ascii="Times New Roman" w:hAnsi="Times New Roman"/>
          <w:b/>
          <w:sz w:val="24"/>
          <w:szCs w:val="24"/>
        </w:rPr>
      </w:pPr>
      <w:r>
        <w:rPr>
          <w:rFonts w:ascii="Times New Roman" w:hAnsi="Times New Roman"/>
          <w:b/>
          <w:sz w:val="24"/>
          <w:szCs w:val="24"/>
        </w:rPr>
        <w:t>NITI-Aayog ,Finance Commission ,Comptroller and Auditor General</w:t>
      </w:r>
    </w:p>
    <w:p w:rsidR="004B2E29" w:rsidRDefault="004B2E29" w:rsidP="004B2E29">
      <w:pPr>
        <w:pStyle w:val="ListParagraph"/>
        <w:ind w:left="1935"/>
        <w:rPr>
          <w:rFonts w:ascii="Times New Roman" w:hAnsi="Times New Roman"/>
          <w:b/>
          <w:sz w:val="24"/>
          <w:szCs w:val="24"/>
        </w:rPr>
      </w:pPr>
      <w:r>
        <w:rPr>
          <w:rFonts w:ascii="Times New Roman" w:hAnsi="Times New Roman"/>
          <w:b/>
          <w:sz w:val="24"/>
          <w:szCs w:val="24"/>
        </w:rPr>
        <w:t>of India</w:t>
      </w:r>
    </w:p>
    <w:p w:rsidR="004B2E29" w:rsidRDefault="004B2E29" w:rsidP="00D877F5">
      <w:pPr>
        <w:pStyle w:val="ListParagraph"/>
        <w:numPr>
          <w:ilvl w:val="0"/>
          <w:numId w:val="68"/>
        </w:numPr>
        <w:spacing w:before="0" w:beforeAutospacing="0" w:line="276" w:lineRule="auto"/>
        <w:rPr>
          <w:rFonts w:ascii="Times New Roman" w:hAnsi="Times New Roman"/>
          <w:b/>
          <w:sz w:val="24"/>
          <w:szCs w:val="24"/>
        </w:rPr>
      </w:pPr>
      <w:r>
        <w:rPr>
          <w:rFonts w:ascii="Times New Roman" w:hAnsi="Times New Roman"/>
          <w:b/>
          <w:sz w:val="24"/>
          <w:szCs w:val="24"/>
        </w:rPr>
        <w:t>Central Vigilance Commission , Central Information ,Lokapal and Lokayukta</w:t>
      </w:r>
    </w:p>
    <w:p w:rsidR="004B2E29" w:rsidRDefault="004B2E29" w:rsidP="004B2E29">
      <w:pPr>
        <w:jc w:val="both"/>
        <w:rPr>
          <w:rFonts w:ascii="Times New Roman" w:hAnsi="Times New Roman" w:cs="Times New Roman"/>
          <w:b/>
          <w:sz w:val="24"/>
          <w:lang w:eastAsia="en-IN"/>
        </w:rPr>
      </w:pPr>
    </w:p>
    <w:p w:rsidR="004B2E29" w:rsidRDefault="004B2E29" w:rsidP="004B2E29">
      <w:pPr>
        <w:jc w:val="both"/>
        <w:rPr>
          <w:rFonts w:ascii="Times New Roman" w:hAnsi="Times New Roman" w:cs="Times New Roman"/>
          <w:b/>
          <w:sz w:val="24"/>
          <w:lang w:eastAsia="en-IN"/>
        </w:rPr>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4B2E29" w:rsidRDefault="004B2E29" w:rsidP="00FD60AD">
      <w:pPr>
        <w:pStyle w:val="Heading1"/>
        <w:spacing w:before="69"/>
        <w:ind w:left="740" w:right="3046"/>
      </w:pPr>
    </w:p>
    <w:p w:rsidR="004B2E29" w:rsidRDefault="004B2E29" w:rsidP="004B2E29">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P.V.K.N. GOVT. DEGREE COLLEGE (AUTONOMUS), Chittoor.</w:t>
      </w:r>
    </w:p>
    <w:p w:rsidR="004B2E29" w:rsidRDefault="004B2E29" w:rsidP="004B2E29">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B.A. - Political Science</w:t>
      </w:r>
    </w:p>
    <w:p w:rsidR="004B2E29" w:rsidRDefault="004B2E29" w:rsidP="004B2E29">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Second Year; Semester – IV</w:t>
      </w:r>
    </w:p>
    <w:p w:rsidR="004B2E29" w:rsidRDefault="004B2E29" w:rsidP="004B2E29">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Paper – V Western Political Thought</w:t>
      </w:r>
    </w:p>
    <w:p w:rsidR="004B2E29" w:rsidRDefault="004B2E29" w:rsidP="004B2E29">
      <w:pPr>
        <w:autoSpaceDE w:val="0"/>
        <w:autoSpaceDN w:val="0"/>
        <w:adjustRightInd w:val="0"/>
        <w:spacing w:after="0"/>
        <w:jc w:val="both"/>
        <w:rPr>
          <w:rFonts w:ascii="Times New Roman" w:hAnsi="Times New Roman" w:cs="Times New Roman"/>
          <w:bCs/>
          <w:sz w:val="24"/>
          <w:szCs w:val="24"/>
          <w:u w:val="single"/>
        </w:rPr>
      </w:pPr>
      <w:r>
        <w:rPr>
          <w:rFonts w:ascii="Times New Roman" w:hAnsi="Times New Roman" w:cs="Times New Roman"/>
          <w:bCs/>
          <w:sz w:val="24"/>
          <w:szCs w:val="24"/>
          <w:u w:val="single"/>
        </w:rPr>
        <w:t xml:space="preserve">      SUBJECT CODE: 21-POL-402       Credits:5                                  Teaching Hrs/week:6</w:t>
      </w:r>
    </w:p>
    <w:p w:rsidR="004B2E29" w:rsidRDefault="004B2E29" w:rsidP="004B2E29">
      <w:pPr>
        <w:autoSpaceDE w:val="0"/>
        <w:autoSpaceDN w:val="0"/>
        <w:adjustRightInd w:val="0"/>
        <w:spacing w:after="0"/>
        <w:jc w:val="both"/>
        <w:rPr>
          <w:rFonts w:ascii="Times New Roman" w:hAnsi="Times New Roman" w:cs="Times New Roman"/>
          <w:bCs/>
          <w:sz w:val="24"/>
          <w:szCs w:val="24"/>
          <w:u w:val="single"/>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UNIT-I :   ANCIENT GREEK POLITICAL THOUGHT</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 Plato-Rule of Philosopher Kings-Theory of Justice-Ideal State and</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Education</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2. Aristotle-Theory of State-Classification of Governments-Citizenship,</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Slavery and Theory of Revolutions.</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UNIT-II:  MEDIEVAL AND MODERN POLITICAL THOUGHT</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4B2E29">
      <w:pPr>
        <w:autoSpaceDE w:val="0"/>
        <w:autoSpaceDN w:val="0"/>
        <w:adjustRightInd w:val="0"/>
        <w:spacing w:after="0"/>
        <w:ind w:left="825"/>
        <w:jc w:val="both"/>
        <w:rPr>
          <w:rFonts w:ascii="Times New Roman" w:hAnsi="Times New Roman" w:cs="Times New Roman"/>
          <w:bCs/>
          <w:sz w:val="24"/>
          <w:szCs w:val="24"/>
        </w:rPr>
      </w:pPr>
      <w:r>
        <w:rPr>
          <w:rFonts w:ascii="Times New Roman" w:hAnsi="Times New Roman" w:cs="Times New Roman"/>
          <w:bCs/>
          <w:sz w:val="24"/>
          <w:szCs w:val="24"/>
        </w:rPr>
        <w:t xml:space="preserve"> 1. St. Augustine-Theory of Two Cities.</w:t>
      </w:r>
    </w:p>
    <w:p w:rsidR="004B2E29" w:rsidRDefault="004B2E29" w:rsidP="004B2E29">
      <w:pPr>
        <w:autoSpaceDE w:val="0"/>
        <w:autoSpaceDN w:val="0"/>
        <w:adjustRightInd w:val="0"/>
        <w:spacing w:after="0"/>
        <w:ind w:left="825"/>
        <w:jc w:val="both"/>
        <w:rPr>
          <w:rFonts w:ascii="Times New Roman" w:hAnsi="Times New Roman" w:cs="Times New Roman"/>
          <w:bCs/>
          <w:sz w:val="24"/>
          <w:szCs w:val="24"/>
        </w:rPr>
      </w:pPr>
      <w:r>
        <w:rPr>
          <w:rFonts w:ascii="Times New Roman" w:hAnsi="Times New Roman" w:cs="Times New Roman"/>
          <w:bCs/>
          <w:sz w:val="24"/>
          <w:szCs w:val="24"/>
        </w:rPr>
        <w:t xml:space="preserve"> 2. Niccolo Machiavelli-State and Statecraft.</w:t>
      </w:r>
    </w:p>
    <w:p w:rsidR="004B2E29" w:rsidRDefault="004B2E29" w:rsidP="004B2E29">
      <w:pPr>
        <w:autoSpaceDE w:val="0"/>
        <w:autoSpaceDN w:val="0"/>
        <w:adjustRightInd w:val="0"/>
        <w:spacing w:after="0"/>
        <w:ind w:left="825"/>
        <w:jc w:val="both"/>
        <w:rPr>
          <w:rFonts w:ascii="Times New Roman" w:hAnsi="Times New Roman" w:cs="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UNIT-III:  CONTRACTUAL POLITICAL THOUGHT</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 Thomas Hobbes- Social Contract and Absolute Sovereignty.</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2. John Locke- Human Nature, State of Nature, Social Contract, Natural</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Rights and Limited Government</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 Jean Jacques Rousseau- Human Nature, State of Nature, Social</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Contract, General Will and Popular Sovereignty</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UNIT-IV:  UTILITARIAN POLITICAL THOUGHT</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D877F5">
      <w:pPr>
        <w:pStyle w:val="ListParagraph"/>
        <w:numPr>
          <w:ilvl w:val="0"/>
          <w:numId w:val="69"/>
        </w:numPr>
        <w:autoSpaceDE w:val="0"/>
        <w:autoSpaceDN w:val="0"/>
        <w:adjustRightInd w:val="0"/>
        <w:spacing w:before="0" w:beforeAutospacing="0" w:after="0" w:line="276" w:lineRule="auto"/>
        <w:jc w:val="both"/>
        <w:rPr>
          <w:rFonts w:ascii="Times New Roman" w:eastAsiaTheme="minorHAnsi" w:hAnsi="Times New Roman"/>
          <w:bCs/>
          <w:sz w:val="24"/>
          <w:szCs w:val="24"/>
        </w:rPr>
      </w:pPr>
      <w:r>
        <w:rPr>
          <w:rFonts w:ascii="Times New Roman" w:eastAsiaTheme="minorHAnsi" w:hAnsi="Times New Roman"/>
          <w:bCs/>
          <w:sz w:val="24"/>
          <w:szCs w:val="24"/>
        </w:rPr>
        <w:t>Jermy Bentham-Theory of Utility, Law and Reforms.</w:t>
      </w:r>
    </w:p>
    <w:p w:rsidR="004B2E29" w:rsidRDefault="004B2E29" w:rsidP="00D877F5">
      <w:pPr>
        <w:pStyle w:val="ListParagraph"/>
        <w:numPr>
          <w:ilvl w:val="0"/>
          <w:numId w:val="69"/>
        </w:numPr>
        <w:autoSpaceDE w:val="0"/>
        <w:autoSpaceDN w:val="0"/>
        <w:adjustRightInd w:val="0"/>
        <w:spacing w:before="0" w:beforeAutospacing="0" w:after="0" w:line="276" w:lineRule="auto"/>
        <w:jc w:val="both"/>
        <w:rPr>
          <w:rFonts w:ascii="Times New Roman" w:eastAsiaTheme="minorHAnsi" w:hAnsi="Times New Roman"/>
          <w:bCs/>
          <w:sz w:val="24"/>
          <w:szCs w:val="24"/>
        </w:rPr>
      </w:pPr>
      <w:r>
        <w:rPr>
          <w:rFonts w:ascii="Times New Roman" w:eastAsiaTheme="minorHAnsi" w:hAnsi="Times New Roman"/>
          <w:bCs/>
          <w:sz w:val="24"/>
          <w:szCs w:val="24"/>
        </w:rPr>
        <w:t>J.S.Mill -Theory of Liberty and Representative Government.</w:t>
      </w:r>
    </w:p>
    <w:p w:rsidR="004B2E29" w:rsidRDefault="004B2E29" w:rsidP="004B2E29">
      <w:pPr>
        <w:pStyle w:val="ListParagraph"/>
        <w:autoSpaceDE w:val="0"/>
        <w:autoSpaceDN w:val="0"/>
        <w:adjustRightInd w:val="0"/>
        <w:spacing w:after="0"/>
        <w:ind w:left="1185"/>
        <w:jc w:val="both"/>
        <w:rPr>
          <w:rFonts w:ascii="Times New Roman" w:eastAsiaTheme="minorHAnsi" w:hAnsi="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UNIT-V:   MARXIST POLITICAL THOUGHT</w:t>
      </w:r>
    </w:p>
    <w:p w:rsidR="004B2E29" w:rsidRDefault="004B2E29" w:rsidP="004B2E29">
      <w:pPr>
        <w:autoSpaceDE w:val="0"/>
        <w:autoSpaceDN w:val="0"/>
        <w:adjustRightInd w:val="0"/>
        <w:spacing w:after="0"/>
        <w:jc w:val="both"/>
        <w:rPr>
          <w:rFonts w:ascii="Times New Roman" w:hAnsi="Times New Roman" w:cs="Times New Roman"/>
          <w:bCs/>
          <w:sz w:val="24"/>
          <w:szCs w:val="24"/>
        </w:rPr>
      </w:pP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 Karl Marx-Dialectical Materialism, Theory of Surplus Value and</w:t>
      </w:r>
    </w:p>
    <w:p w:rsidR="004B2E29" w:rsidRDefault="004B2E29" w:rsidP="004B2E2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Class Struggle.</w:t>
      </w:r>
    </w:p>
    <w:p w:rsidR="004B2E29" w:rsidRDefault="004B2E29" w:rsidP="00D877F5">
      <w:pPr>
        <w:pStyle w:val="ListParagraph"/>
        <w:numPr>
          <w:ilvl w:val="0"/>
          <w:numId w:val="69"/>
        </w:numPr>
        <w:autoSpaceDE w:val="0"/>
        <w:autoSpaceDN w:val="0"/>
        <w:adjustRightInd w:val="0"/>
        <w:spacing w:before="0" w:beforeAutospacing="0" w:after="0" w:line="276" w:lineRule="auto"/>
        <w:jc w:val="both"/>
        <w:rPr>
          <w:rFonts w:ascii="Times New Roman" w:eastAsiaTheme="minorHAnsi" w:hAnsi="Times New Roman"/>
          <w:bCs/>
          <w:sz w:val="24"/>
          <w:szCs w:val="24"/>
        </w:rPr>
      </w:pPr>
      <w:r>
        <w:rPr>
          <w:rFonts w:ascii="Times New Roman" w:eastAsiaTheme="minorHAnsi" w:hAnsi="Times New Roman"/>
          <w:bCs/>
          <w:sz w:val="24"/>
          <w:szCs w:val="24"/>
        </w:rPr>
        <w:t>Antonio Gramsci -Hegemony and Civil Society.</w:t>
      </w:r>
    </w:p>
    <w:p w:rsidR="004B2E29" w:rsidRDefault="004B2E29" w:rsidP="004B2E29">
      <w:pPr>
        <w:pStyle w:val="ListParagraph"/>
        <w:autoSpaceDE w:val="0"/>
        <w:autoSpaceDN w:val="0"/>
        <w:adjustRightInd w:val="0"/>
        <w:spacing w:after="0"/>
        <w:ind w:left="1185"/>
        <w:jc w:val="both"/>
        <w:rPr>
          <w:rFonts w:ascii="Times New Roman" w:eastAsiaTheme="minorHAnsi" w:hAnsi="Times New Roman"/>
          <w:bCs/>
          <w:sz w:val="24"/>
          <w:szCs w:val="24"/>
        </w:rPr>
      </w:pPr>
    </w:p>
    <w:p w:rsidR="004B2E29" w:rsidRDefault="004B2E29" w:rsidP="004B2E29">
      <w:pPr>
        <w:pStyle w:val="ListParagraph"/>
        <w:autoSpaceDE w:val="0"/>
        <w:autoSpaceDN w:val="0"/>
        <w:adjustRightInd w:val="0"/>
        <w:spacing w:after="0"/>
        <w:ind w:left="1185"/>
        <w:jc w:val="both"/>
        <w:rPr>
          <w:rFonts w:ascii="Times New Roman" w:eastAsiaTheme="minorHAnsi" w:hAnsi="Times New Roman"/>
          <w:bCs/>
          <w:sz w:val="24"/>
          <w:szCs w:val="24"/>
        </w:rPr>
      </w:pPr>
    </w:p>
    <w:p w:rsidR="004B2E29" w:rsidRDefault="004B2E29"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B024C5">
      <w:pPr>
        <w:pStyle w:val="Heading1"/>
        <w:spacing w:before="69"/>
        <w:ind w:left="0" w:right="3046"/>
      </w:pPr>
    </w:p>
    <w:p w:rsidR="00DB0060" w:rsidRDefault="00BE37A3" w:rsidP="00FD60AD">
      <w:pPr>
        <w:pStyle w:val="Heading1"/>
        <w:spacing w:before="69"/>
        <w:ind w:left="740" w:right="3046"/>
      </w:pPr>
      <w:r>
        <w:rPr>
          <w:noProof/>
          <w:lang w:val="en-IN" w:eastAsia="en-IN"/>
        </w:rPr>
        <w:drawing>
          <wp:inline distT="0" distB="0" distL="0" distR="0">
            <wp:extent cx="6496050" cy="91341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96050" cy="9134175"/>
                    </a:xfrm>
                    <a:prstGeom prst="rect">
                      <a:avLst/>
                    </a:prstGeom>
                    <a:noFill/>
                    <a:ln w="9525">
                      <a:noFill/>
                      <a:miter lim="800000"/>
                      <a:headEnd/>
                      <a:tailEnd/>
                    </a:ln>
                  </pic:spPr>
                </pic:pic>
              </a:graphicData>
            </a:graphic>
          </wp:inline>
        </w:drawing>
      </w:r>
    </w:p>
    <w:p w:rsidR="00DB0060" w:rsidRDefault="00B024C5" w:rsidP="00FD60AD">
      <w:pPr>
        <w:pStyle w:val="Heading1"/>
        <w:spacing w:before="69"/>
        <w:ind w:left="740" w:right="3046"/>
      </w:pPr>
      <w:r>
        <w:rPr>
          <w:noProof/>
          <w:lang w:val="en-IN" w:eastAsia="en-IN"/>
        </w:rPr>
        <w:lastRenderedPageBreak/>
        <w:drawing>
          <wp:inline distT="0" distB="0" distL="0" distR="0">
            <wp:extent cx="6496050" cy="897707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96050" cy="8977071"/>
                    </a:xfrm>
                    <a:prstGeom prst="rect">
                      <a:avLst/>
                    </a:prstGeom>
                    <a:noFill/>
                    <a:ln w="9525">
                      <a:noFill/>
                      <a:miter lim="800000"/>
                      <a:headEnd/>
                      <a:tailEnd/>
                    </a:ln>
                  </pic:spPr>
                </pic:pic>
              </a:graphicData>
            </a:graphic>
          </wp:inline>
        </w:drawing>
      </w:r>
    </w:p>
    <w:p w:rsidR="00DB0060" w:rsidRDefault="00DB0060" w:rsidP="00FD60AD">
      <w:pPr>
        <w:pStyle w:val="Heading1"/>
        <w:spacing w:before="69"/>
        <w:ind w:left="740" w:right="3046"/>
      </w:pPr>
    </w:p>
    <w:p w:rsidR="00DB0060" w:rsidRDefault="00B024C5" w:rsidP="00FD60AD">
      <w:pPr>
        <w:pStyle w:val="Heading1"/>
        <w:spacing w:before="69"/>
        <w:ind w:left="740" w:right="3046"/>
      </w:pPr>
      <w:r>
        <w:rPr>
          <w:noProof/>
          <w:lang w:val="en-IN" w:eastAsia="en-IN"/>
        </w:rPr>
        <w:lastRenderedPageBreak/>
        <w:drawing>
          <wp:inline distT="0" distB="0" distL="0" distR="0">
            <wp:extent cx="6496050" cy="8673378"/>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96050" cy="8673378"/>
                    </a:xfrm>
                    <a:prstGeom prst="rect">
                      <a:avLst/>
                    </a:prstGeom>
                    <a:noFill/>
                    <a:ln w="9525">
                      <a:noFill/>
                      <a:miter lim="800000"/>
                      <a:headEnd/>
                      <a:tailEnd/>
                    </a:ln>
                  </pic:spPr>
                </pic:pic>
              </a:graphicData>
            </a:graphic>
          </wp:inline>
        </w:drawing>
      </w: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DB0060" w:rsidRDefault="00B024C5" w:rsidP="00FD60AD">
      <w:pPr>
        <w:pStyle w:val="Heading1"/>
        <w:spacing w:before="69"/>
        <w:ind w:left="740" w:right="3046"/>
      </w:pPr>
      <w:r>
        <w:rPr>
          <w:noProof/>
          <w:lang w:val="en-IN" w:eastAsia="en-IN"/>
        </w:rPr>
        <w:lastRenderedPageBreak/>
        <w:drawing>
          <wp:inline distT="0" distB="0" distL="0" distR="0">
            <wp:extent cx="6496050" cy="902999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496050" cy="9029993"/>
                    </a:xfrm>
                    <a:prstGeom prst="rect">
                      <a:avLst/>
                    </a:prstGeom>
                    <a:noFill/>
                    <a:ln w="9525">
                      <a:noFill/>
                      <a:miter lim="800000"/>
                      <a:headEnd/>
                      <a:tailEnd/>
                    </a:ln>
                  </pic:spPr>
                </pic:pic>
              </a:graphicData>
            </a:graphic>
          </wp:inline>
        </w:drawing>
      </w:r>
    </w:p>
    <w:p w:rsidR="00DB0060" w:rsidRDefault="00DB0060" w:rsidP="00FD60AD">
      <w:pPr>
        <w:pStyle w:val="Heading1"/>
        <w:spacing w:before="69"/>
        <w:ind w:left="740" w:right="3046"/>
      </w:pPr>
    </w:p>
    <w:p w:rsidR="00DB0060" w:rsidRDefault="00DB0060" w:rsidP="00B024C5">
      <w:pPr>
        <w:pStyle w:val="Heading1"/>
        <w:spacing w:before="69"/>
        <w:ind w:left="0" w:right="3046"/>
      </w:pPr>
    </w:p>
    <w:p w:rsidR="00DB0060" w:rsidRDefault="00DB0060" w:rsidP="00FD60AD">
      <w:pPr>
        <w:pStyle w:val="Heading1"/>
        <w:spacing w:before="69"/>
        <w:ind w:left="740" w:right="3046"/>
      </w:pPr>
    </w:p>
    <w:p w:rsidR="00DB0060" w:rsidRDefault="00DB0060" w:rsidP="00FD60AD">
      <w:pPr>
        <w:pStyle w:val="Heading1"/>
        <w:spacing w:before="69"/>
        <w:ind w:left="740" w:right="3046"/>
      </w:pPr>
    </w:p>
    <w:p w:rsidR="00FD60AD" w:rsidRPr="000E4866" w:rsidRDefault="00FD60AD" w:rsidP="00FD60AD">
      <w:pPr>
        <w:pStyle w:val="Heading1"/>
        <w:spacing w:before="69"/>
        <w:ind w:left="740" w:right="3046"/>
        <w:rPr>
          <w:u w:val="single"/>
        </w:rPr>
      </w:pPr>
      <w:r>
        <w:t xml:space="preserve">        </w:t>
      </w:r>
      <w:r w:rsidR="00B024C5">
        <w:t xml:space="preserve">                                           </w:t>
      </w:r>
      <w:r>
        <w:t xml:space="preserve">      </w:t>
      </w:r>
      <w:r w:rsidRPr="000E4866">
        <w:t xml:space="preserve">  </w:t>
      </w:r>
      <w:r w:rsidRPr="000E4866">
        <w:rPr>
          <w:u w:val="single"/>
        </w:rPr>
        <w:t>SEMESTER-I</w:t>
      </w:r>
    </w:p>
    <w:p w:rsidR="00FD60AD" w:rsidRDefault="00FD60AD" w:rsidP="00FD60AD">
      <w:pPr>
        <w:pStyle w:val="Heading1"/>
        <w:spacing w:before="69"/>
        <w:ind w:right="3046"/>
      </w:pPr>
      <w:r>
        <w:t xml:space="preserve">            </w:t>
      </w:r>
    </w:p>
    <w:p w:rsidR="00FD60AD" w:rsidRDefault="00FD60AD" w:rsidP="00FD60AD">
      <w:pPr>
        <w:pStyle w:val="Heading1"/>
        <w:spacing w:before="69"/>
        <w:ind w:right="3046"/>
      </w:pPr>
      <w:r>
        <w:t xml:space="preserve">                                  Paper – 1</w:t>
      </w:r>
      <w:r>
        <w:rPr>
          <w:spacing w:val="1"/>
        </w:rPr>
        <w:t xml:space="preserve"> </w:t>
      </w:r>
      <w:r>
        <w:t>Fundamentals</w:t>
      </w:r>
      <w:r>
        <w:rPr>
          <w:spacing w:val="-6"/>
        </w:rPr>
        <w:t xml:space="preserve"> </w:t>
      </w:r>
      <w:r>
        <w:t>of</w:t>
      </w:r>
      <w:r>
        <w:rPr>
          <w:spacing w:val="-6"/>
        </w:rPr>
        <w:t xml:space="preserve"> </w:t>
      </w:r>
      <w:r>
        <w:t>Social</w:t>
      </w:r>
      <w:r>
        <w:rPr>
          <w:spacing w:val="-7"/>
        </w:rPr>
        <w:t xml:space="preserve"> </w:t>
      </w:r>
      <w:r>
        <w:t>Sciences</w:t>
      </w:r>
    </w:p>
    <w:p w:rsidR="00FD60AD" w:rsidRDefault="00FD60AD" w:rsidP="00FD60AD">
      <w:pPr>
        <w:pStyle w:val="Heading1"/>
        <w:spacing w:before="69"/>
        <w:ind w:left="740" w:right="3046"/>
      </w:pPr>
    </w:p>
    <w:p w:rsidR="00FD60AD" w:rsidRDefault="00FD60AD" w:rsidP="00FD60AD">
      <w:pPr>
        <w:pStyle w:val="BodyText"/>
        <w:spacing w:before="1"/>
        <w:ind w:left="740" w:right="605" w:firstLine="0"/>
      </w:pPr>
      <w:r>
        <w:rPr>
          <w:b/>
        </w:rPr>
        <w:t xml:space="preserve">Learning objectives: </w:t>
      </w:r>
      <w:r>
        <w:t>The student will be able to understand the nature, various approaches,</w:t>
      </w:r>
      <w:r>
        <w:rPr>
          <w:spacing w:val="-58"/>
        </w:rPr>
        <w:t xml:space="preserve"> </w:t>
      </w:r>
      <w:r>
        <w:t>organs</w:t>
      </w:r>
      <w:r>
        <w:rPr>
          <w:spacing w:val="-1"/>
        </w:rPr>
        <w:t xml:space="preserve"> </w:t>
      </w:r>
      <w:r>
        <w:t>of the</w:t>
      </w:r>
      <w:r>
        <w:rPr>
          <w:spacing w:val="-1"/>
        </w:rPr>
        <w:t xml:space="preserve"> </w:t>
      </w:r>
      <w:r>
        <w:t>state, social</w:t>
      </w:r>
      <w:r>
        <w:rPr>
          <w:spacing w:val="1"/>
        </w:rPr>
        <w:t xml:space="preserve"> </w:t>
      </w:r>
      <w:r>
        <w:t>perspectives</w:t>
      </w:r>
      <w:r>
        <w:rPr>
          <w:spacing w:val="2"/>
        </w:rPr>
        <w:t xml:space="preserve"> </w:t>
      </w:r>
      <w:r>
        <w:t>and application of</w:t>
      </w:r>
      <w:r>
        <w:rPr>
          <w:spacing w:val="-2"/>
        </w:rPr>
        <w:t xml:space="preserve"> </w:t>
      </w:r>
      <w:r>
        <w:t>ICT.</w:t>
      </w:r>
    </w:p>
    <w:p w:rsidR="00FD60AD" w:rsidRDefault="00FD60AD" w:rsidP="00FD60AD">
      <w:pPr>
        <w:pStyle w:val="BodyText"/>
        <w:ind w:left="740" w:firstLine="0"/>
      </w:pPr>
      <w:r>
        <w:rPr>
          <w:b/>
        </w:rPr>
        <w:t>Learning</w:t>
      </w:r>
      <w:r>
        <w:rPr>
          <w:b/>
          <w:spacing w:val="-1"/>
        </w:rPr>
        <w:t xml:space="preserve"> </w:t>
      </w:r>
      <w:r>
        <w:rPr>
          <w:b/>
        </w:rPr>
        <w:t>Outcomes</w:t>
      </w:r>
      <w:r>
        <w:t>:</w:t>
      </w:r>
      <w:r>
        <w:rPr>
          <w:spacing w:val="-1"/>
        </w:rPr>
        <w:t xml:space="preserve"> </w:t>
      </w:r>
      <w:r>
        <w:t>On</w:t>
      </w:r>
      <w:r>
        <w:rPr>
          <w:spacing w:val="-3"/>
        </w:rPr>
        <w:t xml:space="preserve"> </w:t>
      </w:r>
      <w:r>
        <w:t>successful</w:t>
      </w:r>
      <w:r>
        <w:rPr>
          <w:spacing w:val="-1"/>
        </w:rPr>
        <w:t xml:space="preserve"> </w:t>
      </w:r>
      <w:r>
        <w:t>completion of the course</w:t>
      </w:r>
      <w:r>
        <w:rPr>
          <w:spacing w:val="-3"/>
        </w:rPr>
        <w:t xml:space="preserve"> </w:t>
      </w:r>
      <w:r>
        <w:t>the student</w:t>
      </w:r>
      <w:r>
        <w:rPr>
          <w:spacing w:val="-1"/>
        </w:rPr>
        <w:t xml:space="preserve"> </w:t>
      </w:r>
      <w:r>
        <w:t>will be</w:t>
      </w:r>
      <w:r>
        <w:rPr>
          <w:spacing w:val="-2"/>
        </w:rPr>
        <w:t xml:space="preserve"> </w:t>
      </w:r>
      <w:r>
        <w:t>able</w:t>
      </w:r>
      <w:r>
        <w:rPr>
          <w:spacing w:val="-1"/>
        </w:rPr>
        <w:t xml:space="preserve"> </w:t>
      </w:r>
      <w:r>
        <w:t>to :</w:t>
      </w:r>
    </w:p>
    <w:p w:rsidR="00FD60AD" w:rsidRDefault="00FD60AD" w:rsidP="00D877F5">
      <w:pPr>
        <w:pStyle w:val="ListParagraph"/>
        <w:widowControl w:val="0"/>
        <w:numPr>
          <w:ilvl w:val="0"/>
          <w:numId w:val="24"/>
        </w:numPr>
        <w:tabs>
          <w:tab w:val="left" w:pos="1461"/>
        </w:tabs>
        <w:autoSpaceDE w:val="0"/>
        <w:autoSpaceDN w:val="0"/>
        <w:spacing w:before="0" w:beforeAutospacing="0" w:after="0" w:line="240" w:lineRule="auto"/>
        <w:ind w:hanging="361"/>
        <w:contextualSpacing w:val="0"/>
        <w:rPr>
          <w:sz w:val="24"/>
        </w:rPr>
      </w:pPr>
      <w:r>
        <w:rPr>
          <w:sz w:val="24"/>
        </w:rPr>
        <w:t>Learn about</w:t>
      </w:r>
      <w:r>
        <w:rPr>
          <w:spacing w:val="-1"/>
          <w:sz w:val="24"/>
        </w:rPr>
        <w:t xml:space="preserve"> </w:t>
      </w:r>
      <w:r>
        <w:rPr>
          <w:sz w:val="24"/>
        </w:rPr>
        <w:t>the</w:t>
      </w:r>
      <w:r>
        <w:rPr>
          <w:spacing w:val="-2"/>
          <w:sz w:val="24"/>
        </w:rPr>
        <w:t xml:space="preserve"> </w:t>
      </w:r>
      <w:r>
        <w:rPr>
          <w:sz w:val="24"/>
        </w:rPr>
        <w:t>nature</w:t>
      </w:r>
      <w:r>
        <w:rPr>
          <w:spacing w:val="-1"/>
          <w:sz w:val="24"/>
        </w:rPr>
        <w:t xml:space="preserve"> </w:t>
      </w:r>
      <w:r>
        <w:rPr>
          <w:sz w:val="24"/>
        </w:rPr>
        <w:t>and</w:t>
      </w:r>
      <w:r>
        <w:rPr>
          <w:spacing w:val="-1"/>
          <w:sz w:val="24"/>
        </w:rPr>
        <w:t xml:space="preserve"> </w:t>
      </w:r>
      <w:r>
        <w:rPr>
          <w:sz w:val="24"/>
        </w:rPr>
        <w:t>importance</w:t>
      </w:r>
      <w:r>
        <w:rPr>
          <w:spacing w:val="-2"/>
          <w:sz w:val="24"/>
        </w:rPr>
        <w:t xml:space="preserve"> </w:t>
      </w:r>
      <w:r>
        <w:rPr>
          <w:sz w:val="24"/>
        </w:rPr>
        <w:t>of</w:t>
      </w:r>
      <w:r>
        <w:rPr>
          <w:spacing w:val="-1"/>
          <w:sz w:val="24"/>
        </w:rPr>
        <w:t xml:space="preserve"> </w:t>
      </w:r>
      <w:r>
        <w:rPr>
          <w:sz w:val="24"/>
        </w:rPr>
        <w:t>social science.</w:t>
      </w:r>
    </w:p>
    <w:p w:rsidR="00FD60AD" w:rsidRDefault="00FD60AD" w:rsidP="00D877F5">
      <w:pPr>
        <w:pStyle w:val="ListParagraph"/>
        <w:widowControl w:val="0"/>
        <w:numPr>
          <w:ilvl w:val="0"/>
          <w:numId w:val="24"/>
        </w:numPr>
        <w:tabs>
          <w:tab w:val="left" w:pos="1461"/>
        </w:tabs>
        <w:autoSpaceDE w:val="0"/>
        <w:autoSpaceDN w:val="0"/>
        <w:spacing w:before="43" w:beforeAutospacing="0" w:after="0" w:line="240" w:lineRule="auto"/>
        <w:ind w:hanging="361"/>
        <w:contextualSpacing w:val="0"/>
        <w:rPr>
          <w:sz w:val="24"/>
        </w:rPr>
      </w:pPr>
      <w:r>
        <w:rPr>
          <w:sz w:val="24"/>
        </w:rPr>
        <w:t>Understand</w:t>
      </w:r>
      <w:r>
        <w:rPr>
          <w:spacing w:val="-1"/>
          <w:sz w:val="24"/>
        </w:rPr>
        <w:t xml:space="preserve"> </w:t>
      </w:r>
      <w:r>
        <w:rPr>
          <w:sz w:val="24"/>
        </w:rPr>
        <w:t>the</w:t>
      </w:r>
      <w:r>
        <w:rPr>
          <w:spacing w:val="-1"/>
          <w:sz w:val="24"/>
        </w:rPr>
        <w:t xml:space="preserve"> </w:t>
      </w:r>
      <w:r>
        <w:rPr>
          <w:sz w:val="24"/>
        </w:rPr>
        <w:t>Emergence</w:t>
      </w:r>
      <w:r>
        <w:rPr>
          <w:spacing w:val="-2"/>
          <w:sz w:val="24"/>
        </w:rPr>
        <w:t xml:space="preserve"> </w:t>
      </w:r>
      <w:r>
        <w:rPr>
          <w:sz w:val="24"/>
        </w:rPr>
        <w:t>of Culture</w:t>
      </w:r>
      <w:r>
        <w:rPr>
          <w:spacing w:val="-3"/>
          <w:sz w:val="24"/>
        </w:rPr>
        <w:t xml:space="preserve"> </w:t>
      </w:r>
      <w:r>
        <w:rPr>
          <w:sz w:val="24"/>
        </w:rPr>
        <w:t>and</w:t>
      </w:r>
      <w:r>
        <w:rPr>
          <w:spacing w:val="1"/>
          <w:sz w:val="24"/>
        </w:rPr>
        <w:t xml:space="preserve"> </w:t>
      </w:r>
      <w:r>
        <w:rPr>
          <w:sz w:val="24"/>
        </w:rPr>
        <w:t>History</w:t>
      </w:r>
    </w:p>
    <w:p w:rsidR="00FD60AD" w:rsidRDefault="00FD60AD" w:rsidP="00D877F5">
      <w:pPr>
        <w:pStyle w:val="ListParagraph"/>
        <w:widowControl w:val="0"/>
        <w:numPr>
          <w:ilvl w:val="0"/>
          <w:numId w:val="24"/>
        </w:numPr>
        <w:tabs>
          <w:tab w:val="left" w:pos="1461"/>
        </w:tabs>
        <w:autoSpaceDE w:val="0"/>
        <w:autoSpaceDN w:val="0"/>
        <w:spacing w:before="41" w:beforeAutospacing="0" w:after="0" w:line="240" w:lineRule="auto"/>
        <w:ind w:hanging="361"/>
        <w:contextualSpacing w:val="0"/>
        <w:rPr>
          <w:sz w:val="24"/>
        </w:rPr>
      </w:pPr>
      <w:r>
        <w:rPr>
          <w:sz w:val="24"/>
        </w:rPr>
        <w:t>Know</w:t>
      </w:r>
      <w:r>
        <w:rPr>
          <w:spacing w:val="-3"/>
          <w:sz w:val="24"/>
        </w:rPr>
        <w:t xml:space="preserve"> </w:t>
      </w:r>
      <w:r>
        <w:rPr>
          <w:sz w:val="24"/>
        </w:rPr>
        <w:t>the</w:t>
      </w:r>
      <w:r>
        <w:rPr>
          <w:spacing w:val="-1"/>
          <w:sz w:val="24"/>
        </w:rPr>
        <w:t xml:space="preserve"> </w:t>
      </w:r>
      <w:r>
        <w:rPr>
          <w:sz w:val="24"/>
        </w:rPr>
        <w:t>psychological</w:t>
      </w:r>
      <w:r>
        <w:rPr>
          <w:spacing w:val="1"/>
          <w:sz w:val="24"/>
        </w:rPr>
        <w:t xml:space="preserve"> </w:t>
      </w:r>
      <w:r>
        <w:rPr>
          <w:sz w:val="24"/>
        </w:rPr>
        <w:t>aspects</w:t>
      </w:r>
      <w:r>
        <w:rPr>
          <w:spacing w:val="-1"/>
          <w:sz w:val="24"/>
        </w:rPr>
        <w:t xml:space="preserve"> </w:t>
      </w:r>
      <w:r>
        <w:rPr>
          <w:sz w:val="24"/>
        </w:rPr>
        <w:t>of</w:t>
      </w:r>
      <w:r>
        <w:rPr>
          <w:spacing w:val="-1"/>
          <w:sz w:val="24"/>
        </w:rPr>
        <w:t xml:space="preserve"> </w:t>
      </w:r>
      <w:r>
        <w:rPr>
          <w:sz w:val="24"/>
        </w:rPr>
        <w:t>social</w:t>
      </w:r>
      <w:r>
        <w:rPr>
          <w:spacing w:val="-1"/>
          <w:sz w:val="24"/>
        </w:rPr>
        <w:t xml:space="preserve"> </w:t>
      </w:r>
      <w:r>
        <w:rPr>
          <w:sz w:val="24"/>
        </w:rPr>
        <w:t>beahaviour</w:t>
      </w:r>
    </w:p>
    <w:p w:rsidR="00FD60AD" w:rsidRDefault="00FD60AD" w:rsidP="00D877F5">
      <w:pPr>
        <w:pStyle w:val="ListParagraph"/>
        <w:widowControl w:val="0"/>
        <w:numPr>
          <w:ilvl w:val="0"/>
          <w:numId w:val="24"/>
        </w:numPr>
        <w:tabs>
          <w:tab w:val="left" w:pos="1461"/>
        </w:tabs>
        <w:autoSpaceDE w:val="0"/>
        <w:autoSpaceDN w:val="0"/>
        <w:spacing w:before="41" w:beforeAutospacing="0" w:after="0" w:line="240" w:lineRule="auto"/>
        <w:ind w:hanging="361"/>
        <w:contextualSpacing w:val="0"/>
        <w:rPr>
          <w:sz w:val="24"/>
        </w:rPr>
      </w:pPr>
      <w:r>
        <w:rPr>
          <w:sz w:val="24"/>
        </w:rPr>
        <w:t>Comprehend</w:t>
      </w:r>
      <w:r>
        <w:rPr>
          <w:spacing w:val="-1"/>
          <w:sz w:val="24"/>
        </w:rPr>
        <w:t xml:space="preserve"> </w:t>
      </w:r>
      <w:r>
        <w:rPr>
          <w:sz w:val="24"/>
        </w:rPr>
        <w:t>the</w:t>
      </w:r>
      <w:r>
        <w:rPr>
          <w:spacing w:val="-1"/>
          <w:sz w:val="24"/>
        </w:rPr>
        <w:t xml:space="preserve"> </w:t>
      </w:r>
      <w:r>
        <w:rPr>
          <w:sz w:val="24"/>
        </w:rPr>
        <w:t>nature</w:t>
      </w:r>
      <w:r>
        <w:rPr>
          <w:spacing w:val="-2"/>
          <w:sz w:val="24"/>
        </w:rPr>
        <w:t xml:space="preserve"> </w:t>
      </w:r>
      <w:r>
        <w:rPr>
          <w:sz w:val="24"/>
        </w:rPr>
        <w:t>of Polity</w:t>
      </w:r>
      <w:r>
        <w:rPr>
          <w:spacing w:val="-1"/>
          <w:sz w:val="24"/>
        </w:rPr>
        <w:t xml:space="preserve"> </w:t>
      </w:r>
      <w:r>
        <w:rPr>
          <w:sz w:val="24"/>
        </w:rPr>
        <w:t>and</w:t>
      </w:r>
      <w:r>
        <w:rPr>
          <w:spacing w:val="-1"/>
          <w:sz w:val="24"/>
        </w:rPr>
        <w:t xml:space="preserve"> </w:t>
      </w:r>
      <w:r>
        <w:rPr>
          <w:sz w:val="24"/>
        </w:rPr>
        <w:t>Economy</w:t>
      </w:r>
    </w:p>
    <w:p w:rsidR="00FD60AD" w:rsidRDefault="00FD60AD" w:rsidP="00D877F5">
      <w:pPr>
        <w:pStyle w:val="ListParagraph"/>
        <w:widowControl w:val="0"/>
        <w:numPr>
          <w:ilvl w:val="0"/>
          <w:numId w:val="24"/>
        </w:numPr>
        <w:tabs>
          <w:tab w:val="left" w:pos="1461"/>
        </w:tabs>
        <w:autoSpaceDE w:val="0"/>
        <w:autoSpaceDN w:val="0"/>
        <w:spacing w:before="40" w:beforeAutospacing="0" w:after="0" w:line="240" w:lineRule="auto"/>
        <w:ind w:hanging="361"/>
        <w:contextualSpacing w:val="0"/>
        <w:rPr>
          <w:sz w:val="24"/>
        </w:rPr>
      </w:pPr>
      <w:r>
        <w:rPr>
          <w:sz w:val="24"/>
        </w:rPr>
        <w:t>Knowledge</w:t>
      </w:r>
      <w:r>
        <w:rPr>
          <w:spacing w:val="-3"/>
          <w:sz w:val="24"/>
        </w:rPr>
        <w:t xml:space="preserve"> </w:t>
      </w:r>
      <w:r>
        <w:rPr>
          <w:sz w:val="24"/>
        </w:rPr>
        <w:t>on</w:t>
      </w:r>
      <w:r>
        <w:rPr>
          <w:spacing w:val="-1"/>
          <w:sz w:val="24"/>
        </w:rPr>
        <w:t xml:space="preserve"> </w:t>
      </w:r>
      <w:r>
        <w:rPr>
          <w:sz w:val="24"/>
        </w:rPr>
        <w:t>application</w:t>
      </w:r>
      <w:r>
        <w:rPr>
          <w:spacing w:val="-1"/>
          <w:sz w:val="24"/>
        </w:rPr>
        <w:t xml:space="preserve"> </w:t>
      </w:r>
      <w:r>
        <w:rPr>
          <w:sz w:val="24"/>
        </w:rPr>
        <w:t>of</w:t>
      </w:r>
      <w:r>
        <w:rPr>
          <w:spacing w:val="-2"/>
          <w:sz w:val="24"/>
        </w:rPr>
        <w:t xml:space="preserve"> </w:t>
      </w:r>
      <w:r>
        <w:rPr>
          <w:sz w:val="24"/>
        </w:rPr>
        <w:t>computer technology</w:t>
      </w:r>
    </w:p>
    <w:p w:rsidR="00FD60AD" w:rsidRDefault="00FD60AD" w:rsidP="00FD60AD">
      <w:pPr>
        <w:pStyle w:val="BodyText"/>
        <w:spacing w:before="1"/>
        <w:ind w:left="0" w:firstLine="0"/>
        <w:rPr>
          <w:sz w:val="21"/>
        </w:rPr>
      </w:pPr>
    </w:p>
    <w:p w:rsidR="00FD60AD" w:rsidRDefault="00FD60AD" w:rsidP="00FD60AD">
      <w:pPr>
        <w:pStyle w:val="BodyText"/>
        <w:ind w:left="740" w:firstLine="0"/>
      </w:pPr>
      <w:r>
        <w:t>Unit</w:t>
      </w:r>
      <w:r>
        <w:rPr>
          <w:spacing w:val="-1"/>
        </w:rPr>
        <w:t xml:space="preserve"> </w:t>
      </w:r>
      <w:r>
        <w:t>–</w:t>
      </w:r>
      <w:r>
        <w:rPr>
          <w:spacing w:val="-2"/>
        </w:rPr>
        <w:t xml:space="preserve"> </w:t>
      </w:r>
      <w:r>
        <w:t>I</w:t>
      </w:r>
      <w:r>
        <w:rPr>
          <w:spacing w:val="-5"/>
        </w:rPr>
        <w:t xml:space="preserve"> </w:t>
      </w:r>
      <w:r>
        <w:t>–</w:t>
      </w:r>
      <w:r>
        <w:rPr>
          <w:spacing w:val="1"/>
        </w:rPr>
        <w:t xml:space="preserve"> </w:t>
      </w:r>
      <w:r>
        <w:t>What</w:t>
      </w:r>
      <w:r>
        <w:rPr>
          <w:spacing w:val="-1"/>
        </w:rPr>
        <w:t xml:space="preserve"> </w:t>
      </w:r>
      <w:r>
        <w:t>is</w:t>
      </w:r>
      <w:r>
        <w:rPr>
          <w:spacing w:val="-1"/>
        </w:rPr>
        <w:t xml:space="preserve"> </w:t>
      </w:r>
      <w:r>
        <w:t>Social Science?</w:t>
      </w:r>
    </w:p>
    <w:p w:rsidR="00FD60AD" w:rsidRDefault="00FD60AD" w:rsidP="00D877F5">
      <w:pPr>
        <w:pStyle w:val="ListParagraph"/>
        <w:widowControl w:val="0"/>
        <w:numPr>
          <w:ilvl w:val="0"/>
          <w:numId w:val="23"/>
        </w:numPr>
        <w:tabs>
          <w:tab w:val="left" w:pos="1448"/>
          <w:tab w:val="left" w:pos="1449"/>
        </w:tabs>
        <w:autoSpaceDE w:val="0"/>
        <w:autoSpaceDN w:val="0"/>
        <w:spacing w:before="0" w:beforeAutospacing="0" w:after="0" w:line="240" w:lineRule="auto"/>
        <w:ind w:hanging="426"/>
        <w:contextualSpacing w:val="0"/>
        <w:rPr>
          <w:sz w:val="24"/>
        </w:rPr>
      </w:pPr>
      <w:r>
        <w:rPr>
          <w:sz w:val="24"/>
        </w:rPr>
        <w:t>Definition</w:t>
      </w:r>
      <w:r>
        <w:rPr>
          <w:spacing w:val="-2"/>
          <w:sz w:val="24"/>
        </w:rPr>
        <w:t xml:space="preserve"> </w:t>
      </w:r>
      <w:r>
        <w:rPr>
          <w:sz w:val="24"/>
        </w:rPr>
        <w:t>and</w:t>
      </w:r>
      <w:r>
        <w:rPr>
          <w:spacing w:val="-1"/>
          <w:sz w:val="24"/>
        </w:rPr>
        <w:t xml:space="preserve"> </w:t>
      </w:r>
      <w:r>
        <w:rPr>
          <w:sz w:val="24"/>
        </w:rPr>
        <w:t>Scope</w:t>
      </w:r>
      <w:r>
        <w:rPr>
          <w:spacing w:val="-2"/>
          <w:sz w:val="24"/>
        </w:rPr>
        <w:t xml:space="preserve"> </w:t>
      </w:r>
      <w:r>
        <w:rPr>
          <w:sz w:val="24"/>
        </w:rPr>
        <w:t>of Social</w:t>
      </w:r>
      <w:r>
        <w:rPr>
          <w:spacing w:val="-1"/>
          <w:sz w:val="24"/>
        </w:rPr>
        <w:t xml:space="preserve"> </w:t>
      </w:r>
      <w:r>
        <w:rPr>
          <w:sz w:val="24"/>
        </w:rPr>
        <w:t>Science –</w:t>
      </w:r>
      <w:r>
        <w:rPr>
          <w:spacing w:val="-1"/>
          <w:sz w:val="24"/>
        </w:rPr>
        <w:t xml:space="preserve"> </w:t>
      </w:r>
      <w:r>
        <w:rPr>
          <w:sz w:val="24"/>
        </w:rPr>
        <w:t>Different</w:t>
      </w:r>
      <w:r>
        <w:rPr>
          <w:spacing w:val="-1"/>
          <w:sz w:val="24"/>
        </w:rPr>
        <w:t xml:space="preserve"> </w:t>
      </w:r>
      <w:r>
        <w:rPr>
          <w:sz w:val="24"/>
        </w:rPr>
        <w:t>Social</w:t>
      </w:r>
      <w:r>
        <w:rPr>
          <w:spacing w:val="-1"/>
          <w:sz w:val="24"/>
        </w:rPr>
        <w:t xml:space="preserve"> </w:t>
      </w:r>
      <w:r>
        <w:rPr>
          <w:sz w:val="24"/>
        </w:rPr>
        <w:t>Sciences</w:t>
      </w:r>
    </w:p>
    <w:p w:rsidR="00FD60AD" w:rsidRDefault="00FD60AD" w:rsidP="00D877F5">
      <w:pPr>
        <w:pStyle w:val="ListParagraph"/>
        <w:widowControl w:val="0"/>
        <w:numPr>
          <w:ilvl w:val="0"/>
          <w:numId w:val="23"/>
        </w:numPr>
        <w:tabs>
          <w:tab w:val="left" w:pos="1448"/>
          <w:tab w:val="left" w:pos="1449"/>
        </w:tabs>
        <w:autoSpaceDE w:val="0"/>
        <w:autoSpaceDN w:val="0"/>
        <w:spacing w:before="42" w:beforeAutospacing="0" w:after="0" w:line="240" w:lineRule="auto"/>
        <w:ind w:hanging="426"/>
        <w:contextualSpacing w:val="0"/>
        <w:rPr>
          <w:sz w:val="24"/>
        </w:rPr>
      </w:pPr>
      <w:r>
        <w:rPr>
          <w:sz w:val="24"/>
        </w:rPr>
        <w:t>Distinction</w:t>
      </w:r>
      <w:r>
        <w:rPr>
          <w:spacing w:val="-2"/>
          <w:sz w:val="24"/>
        </w:rPr>
        <w:t xml:space="preserve"> </w:t>
      </w:r>
      <w:r>
        <w:rPr>
          <w:sz w:val="24"/>
        </w:rPr>
        <w:t>between</w:t>
      </w:r>
      <w:r>
        <w:rPr>
          <w:spacing w:val="-2"/>
          <w:sz w:val="24"/>
        </w:rPr>
        <w:t xml:space="preserve"> </w:t>
      </w:r>
      <w:r>
        <w:rPr>
          <w:sz w:val="24"/>
        </w:rPr>
        <w:t>Natural</w:t>
      </w:r>
      <w:r>
        <w:rPr>
          <w:spacing w:val="-1"/>
          <w:sz w:val="24"/>
        </w:rPr>
        <w:t xml:space="preserve"> </w:t>
      </w:r>
      <w:r>
        <w:rPr>
          <w:sz w:val="24"/>
        </w:rPr>
        <w:t>Science</w:t>
      </w:r>
      <w:r>
        <w:rPr>
          <w:spacing w:val="-1"/>
          <w:sz w:val="24"/>
        </w:rPr>
        <w:t xml:space="preserve"> </w:t>
      </w:r>
      <w:r>
        <w:rPr>
          <w:sz w:val="24"/>
        </w:rPr>
        <w:t>and</w:t>
      </w:r>
      <w:r>
        <w:rPr>
          <w:spacing w:val="-1"/>
          <w:sz w:val="24"/>
        </w:rPr>
        <w:t xml:space="preserve"> </w:t>
      </w:r>
      <w:r>
        <w:rPr>
          <w:sz w:val="24"/>
        </w:rPr>
        <w:t>Social</w:t>
      </w:r>
      <w:r>
        <w:rPr>
          <w:spacing w:val="-2"/>
          <w:sz w:val="24"/>
        </w:rPr>
        <w:t xml:space="preserve"> </w:t>
      </w:r>
      <w:r>
        <w:rPr>
          <w:sz w:val="24"/>
        </w:rPr>
        <w:t>Sciences</w:t>
      </w:r>
    </w:p>
    <w:p w:rsidR="00FD60AD" w:rsidRDefault="00FD60AD" w:rsidP="00D877F5">
      <w:pPr>
        <w:pStyle w:val="ListParagraph"/>
        <w:widowControl w:val="0"/>
        <w:numPr>
          <w:ilvl w:val="0"/>
          <w:numId w:val="23"/>
        </w:numPr>
        <w:tabs>
          <w:tab w:val="left" w:pos="1448"/>
          <w:tab w:val="left" w:pos="1449"/>
        </w:tabs>
        <w:autoSpaceDE w:val="0"/>
        <w:autoSpaceDN w:val="0"/>
        <w:spacing w:before="41" w:beforeAutospacing="0" w:after="0" w:line="240" w:lineRule="auto"/>
        <w:ind w:hanging="426"/>
        <w:contextualSpacing w:val="0"/>
        <w:rPr>
          <w:sz w:val="24"/>
        </w:rPr>
      </w:pPr>
      <w:r>
        <w:rPr>
          <w:sz w:val="24"/>
        </w:rPr>
        <w:t>Interdisciplinary</w:t>
      </w:r>
      <w:r>
        <w:rPr>
          <w:spacing w:val="-3"/>
          <w:sz w:val="24"/>
        </w:rPr>
        <w:t xml:space="preserve"> </w:t>
      </w:r>
      <w:r>
        <w:rPr>
          <w:sz w:val="24"/>
        </w:rPr>
        <w:t>Nature</w:t>
      </w:r>
      <w:r>
        <w:rPr>
          <w:spacing w:val="-2"/>
          <w:sz w:val="24"/>
        </w:rPr>
        <w:t xml:space="preserve"> </w:t>
      </w:r>
      <w:r>
        <w:rPr>
          <w:sz w:val="24"/>
        </w:rPr>
        <w:t>of</w:t>
      </w:r>
      <w:r>
        <w:rPr>
          <w:spacing w:val="-2"/>
          <w:sz w:val="24"/>
        </w:rPr>
        <w:t xml:space="preserve"> </w:t>
      </w:r>
      <w:r>
        <w:rPr>
          <w:sz w:val="24"/>
        </w:rPr>
        <w:t>Social</w:t>
      </w:r>
      <w:r>
        <w:rPr>
          <w:spacing w:val="-2"/>
          <w:sz w:val="24"/>
        </w:rPr>
        <w:t xml:space="preserve"> </w:t>
      </w:r>
      <w:r>
        <w:rPr>
          <w:sz w:val="24"/>
        </w:rPr>
        <w:t>Sciences</w:t>
      </w:r>
    </w:p>
    <w:p w:rsidR="00FD60AD" w:rsidRDefault="00FD60AD" w:rsidP="00D877F5">
      <w:pPr>
        <w:pStyle w:val="ListParagraph"/>
        <w:widowControl w:val="0"/>
        <w:numPr>
          <w:ilvl w:val="0"/>
          <w:numId w:val="23"/>
        </w:numPr>
        <w:tabs>
          <w:tab w:val="left" w:pos="1448"/>
          <w:tab w:val="left" w:pos="1449"/>
        </w:tabs>
        <w:autoSpaceDE w:val="0"/>
        <w:autoSpaceDN w:val="0"/>
        <w:spacing w:before="43" w:beforeAutospacing="0" w:after="0" w:line="276" w:lineRule="auto"/>
        <w:ind w:left="740" w:right="4507" w:firstLine="283"/>
        <w:contextualSpacing w:val="0"/>
        <w:rPr>
          <w:sz w:val="24"/>
        </w:rPr>
      </w:pPr>
      <w:r>
        <w:rPr>
          <w:sz w:val="24"/>
        </w:rPr>
        <w:t>Methods and Approaches of Social Sciences</w:t>
      </w:r>
      <w:r>
        <w:rPr>
          <w:spacing w:val="-58"/>
          <w:sz w:val="24"/>
        </w:rPr>
        <w:t xml:space="preserve"> </w:t>
      </w:r>
      <w:r>
        <w:rPr>
          <w:sz w:val="24"/>
        </w:rPr>
        <w:t>Unit</w:t>
      </w:r>
      <w:r>
        <w:rPr>
          <w:spacing w:val="-1"/>
          <w:sz w:val="24"/>
        </w:rPr>
        <w:t xml:space="preserve"> </w:t>
      </w:r>
      <w:r>
        <w:rPr>
          <w:sz w:val="24"/>
        </w:rPr>
        <w:t>-II:</w:t>
      </w:r>
      <w:r>
        <w:rPr>
          <w:spacing w:val="2"/>
          <w:sz w:val="24"/>
        </w:rPr>
        <w:t xml:space="preserve"> </w:t>
      </w:r>
      <w:r>
        <w:rPr>
          <w:sz w:val="24"/>
        </w:rPr>
        <w:t>Understanding</w:t>
      </w:r>
      <w:r>
        <w:rPr>
          <w:spacing w:val="-1"/>
          <w:sz w:val="24"/>
        </w:rPr>
        <w:t xml:space="preserve"> </w:t>
      </w:r>
      <w:r>
        <w:rPr>
          <w:sz w:val="24"/>
        </w:rPr>
        <w:t>History and</w:t>
      </w:r>
      <w:r>
        <w:rPr>
          <w:spacing w:val="-1"/>
          <w:sz w:val="24"/>
        </w:rPr>
        <w:t xml:space="preserve"> </w:t>
      </w:r>
      <w:r>
        <w:rPr>
          <w:sz w:val="24"/>
        </w:rPr>
        <w:t>Society</w:t>
      </w:r>
    </w:p>
    <w:p w:rsidR="00FD60AD" w:rsidRDefault="00FD60AD" w:rsidP="00D877F5">
      <w:pPr>
        <w:pStyle w:val="ListParagraph"/>
        <w:widowControl w:val="0"/>
        <w:numPr>
          <w:ilvl w:val="0"/>
          <w:numId w:val="22"/>
        </w:numPr>
        <w:tabs>
          <w:tab w:val="left" w:pos="1384"/>
        </w:tabs>
        <w:autoSpaceDE w:val="0"/>
        <w:autoSpaceDN w:val="0"/>
        <w:spacing w:before="0" w:beforeAutospacing="0" w:after="0" w:line="256" w:lineRule="exact"/>
        <w:ind w:hanging="361"/>
        <w:contextualSpacing w:val="0"/>
        <w:rPr>
          <w:sz w:val="24"/>
        </w:rPr>
      </w:pPr>
      <w:r>
        <w:rPr>
          <w:sz w:val="24"/>
        </w:rPr>
        <w:t>Defining</w:t>
      </w:r>
      <w:r>
        <w:rPr>
          <w:spacing w:val="-2"/>
          <w:sz w:val="24"/>
        </w:rPr>
        <w:t xml:space="preserve"> </w:t>
      </w:r>
      <w:r>
        <w:rPr>
          <w:sz w:val="24"/>
        </w:rPr>
        <w:t>History, Its</w:t>
      </w:r>
      <w:r>
        <w:rPr>
          <w:spacing w:val="-1"/>
          <w:sz w:val="24"/>
        </w:rPr>
        <w:t xml:space="preserve"> </w:t>
      </w:r>
      <w:r>
        <w:rPr>
          <w:sz w:val="24"/>
        </w:rPr>
        <w:t>Nature</w:t>
      </w:r>
      <w:r>
        <w:rPr>
          <w:spacing w:val="-3"/>
          <w:sz w:val="24"/>
        </w:rPr>
        <w:t xml:space="preserve"> </w:t>
      </w:r>
      <w:r>
        <w:rPr>
          <w:sz w:val="24"/>
        </w:rPr>
        <w:t>and</w:t>
      </w:r>
      <w:r>
        <w:rPr>
          <w:spacing w:val="-1"/>
          <w:sz w:val="24"/>
        </w:rPr>
        <w:t xml:space="preserve"> </w:t>
      </w:r>
      <w:r>
        <w:rPr>
          <w:sz w:val="24"/>
        </w:rPr>
        <w:t>Scope</w:t>
      </w:r>
    </w:p>
    <w:p w:rsidR="00FD60AD" w:rsidRDefault="00FD60AD" w:rsidP="00D877F5">
      <w:pPr>
        <w:pStyle w:val="ListParagraph"/>
        <w:widowControl w:val="0"/>
        <w:numPr>
          <w:ilvl w:val="0"/>
          <w:numId w:val="22"/>
        </w:numPr>
        <w:tabs>
          <w:tab w:val="left" w:pos="1384"/>
        </w:tabs>
        <w:autoSpaceDE w:val="0"/>
        <w:autoSpaceDN w:val="0"/>
        <w:spacing w:before="22" w:beforeAutospacing="0" w:after="0" w:line="240" w:lineRule="auto"/>
        <w:ind w:hanging="361"/>
        <w:contextualSpacing w:val="0"/>
        <w:rPr>
          <w:sz w:val="24"/>
        </w:rPr>
      </w:pPr>
      <w:r>
        <w:rPr>
          <w:sz w:val="24"/>
        </w:rPr>
        <w:t>History-</w:t>
      </w:r>
      <w:r>
        <w:rPr>
          <w:spacing w:val="-2"/>
          <w:sz w:val="24"/>
        </w:rPr>
        <w:t xml:space="preserve"> </w:t>
      </w:r>
      <w:r>
        <w:rPr>
          <w:sz w:val="24"/>
        </w:rPr>
        <w:t>A</w:t>
      </w:r>
      <w:r>
        <w:rPr>
          <w:spacing w:val="-1"/>
          <w:sz w:val="24"/>
        </w:rPr>
        <w:t xml:space="preserve"> </w:t>
      </w:r>
      <w:r>
        <w:rPr>
          <w:sz w:val="24"/>
        </w:rPr>
        <w:t>Science</w:t>
      </w:r>
      <w:r>
        <w:rPr>
          <w:spacing w:val="-2"/>
          <w:sz w:val="24"/>
        </w:rPr>
        <w:t xml:space="preserve"> </w:t>
      </w:r>
      <w:r>
        <w:rPr>
          <w:sz w:val="24"/>
        </w:rPr>
        <w:t>or</w:t>
      </w:r>
      <w:r>
        <w:rPr>
          <w:spacing w:val="-1"/>
          <w:sz w:val="24"/>
        </w:rPr>
        <w:t xml:space="preserve"> </w:t>
      </w:r>
      <w:r>
        <w:rPr>
          <w:sz w:val="24"/>
        </w:rPr>
        <w:t>an</w:t>
      </w:r>
      <w:r>
        <w:rPr>
          <w:spacing w:val="1"/>
          <w:sz w:val="24"/>
        </w:rPr>
        <w:t xml:space="preserve"> </w:t>
      </w:r>
      <w:r>
        <w:rPr>
          <w:sz w:val="24"/>
        </w:rPr>
        <w:t>Art</w:t>
      </w:r>
    </w:p>
    <w:p w:rsidR="00FD60AD" w:rsidRDefault="00FD60AD" w:rsidP="00D877F5">
      <w:pPr>
        <w:pStyle w:val="ListParagraph"/>
        <w:widowControl w:val="0"/>
        <w:numPr>
          <w:ilvl w:val="0"/>
          <w:numId w:val="22"/>
        </w:numPr>
        <w:tabs>
          <w:tab w:val="left" w:pos="1384"/>
        </w:tabs>
        <w:autoSpaceDE w:val="0"/>
        <w:autoSpaceDN w:val="0"/>
        <w:spacing w:before="21" w:beforeAutospacing="0" w:after="0" w:line="240" w:lineRule="auto"/>
        <w:ind w:hanging="361"/>
        <w:contextualSpacing w:val="0"/>
        <w:rPr>
          <w:sz w:val="24"/>
        </w:rPr>
      </w:pPr>
      <w:r>
        <w:rPr>
          <w:sz w:val="24"/>
        </w:rPr>
        <w:t>Importance</w:t>
      </w:r>
      <w:r>
        <w:rPr>
          <w:spacing w:val="-2"/>
          <w:sz w:val="24"/>
        </w:rPr>
        <w:t xml:space="preserve"> </w:t>
      </w:r>
      <w:r>
        <w:rPr>
          <w:sz w:val="24"/>
        </w:rPr>
        <w:t>of</w:t>
      </w:r>
      <w:r>
        <w:rPr>
          <w:spacing w:val="-1"/>
          <w:sz w:val="24"/>
        </w:rPr>
        <w:t xml:space="preserve"> </w:t>
      </w:r>
      <w:r>
        <w:rPr>
          <w:sz w:val="24"/>
        </w:rPr>
        <w:t>History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Present</w:t>
      </w:r>
      <w:r>
        <w:rPr>
          <w:spacing w:val="-1"/>
          <w:sz w:val="24"/>
        </w:rPr>
        <w:t xml:space="preserve"> </w:t>
      </w:r>
      <w:r>
        <w:rPr>
          <w:sz w:val="24"/>
        </w:rPr>
        <w:t>Society</w:t>
      </w:r>
    </w:p>
    <w:p w:rsidR="00FD60AD" w:rsidRDefault="00FD60AD" w:rsidP="00D877F5">
      <w:pPr>
        <w:pStyle w:val="ListParagraph"/>
        <w:widowControl w:val="0"/>
        <w:numPr>
          <w:ilvl w:val="0"/>
          <w:numId w:val="22"/>
        </w:numPr>
        <w:tabs>
          <w:tab w:val="left" w:pos="1384"/>
        </w:tabs>
        <w:autoSpaceDE w:val="0"/>
        <w:autoSpaceDN w:val="0"/>
        <w:spacing w:before="22" w:beforeAutospacing="0" w:after="0" w:line="259" w:lineRule="auto"/>
        <w:ind w:left="740" w:right="3888" w:firstLine="283"/>
        <w:contextualSpacing w:val="0"/>
        <w:rPr>
          <w:sz w:val="24"/>
        </w:rPr>
      </w:pPr>
      <w:r>
        <w:rPr>
          <w:sz w:val="24"/>
        </w:rPr>
        <w:t>Types of History and Chronology of Indian History</w:t>
      </w:r>
      <w:r>
        <w:rPr>
          <w:spacing w:val="-57"/>
          <w:sz w:val="24"/>
        </w:rPr>
        <w:t xml:space="preserve"> </w:t>
      </w:r>
      <w:r>
        <w:rPr>
          <w:sz w:val="24"/>
        </w:rPr>
        <w:t>Unit</w:t>
      </w:r>
      <w:r>
        <w:rPr>
          <w:spacing w:val="-1"/>
          <w:sz w:val="24"/>
        </w:rPr>
        <w:t xml:space="preserve"> </w:t>
      </w:r>
      <w:r>
        <w:rPr>
          <w:sz w:val="24"/>
        </w:rPr>
        <w:t>–</w:t>
      </w:r>
      <w:r>
        <w:rPr>
          <w:spacing w:val="-1"/>
          <w:sz w:val="24"/>
        </w:rPr>
        <w:t xml:space="preserve"> </w:t>
      </w:r>
      <w:r>
        <w:rPr>
          <w:sz w:val="24"/>
        </w:rPr>
        <w:t>III</w:t>
      </w:r>
      <w:r>
        <w:rPr>
          <w:spacing w:val="-1"/>
          <w:sz w:val="24"/>
        </w:rPr>
        <w:t xml:space="preserve"> </w:t>
      </w:r>
      <w:r>
        <w:rPr>
          <w:sz w:val="24"/>
        </w:rPr>
        <w:t>– Society</w:t>
      </w:r>
      <w:r>
        <w:rPr>
          <w:spacing w:val="-1"/>
          <w:sz w:val="24"/>
        </w:rPr>
        <w:t xml:space="preserve"> </w:t>
      </w:r>
      <w:r>
        <w:rPr>
          <w:sz w:val="24"/>
        </w:rPr>
        <w:t>and</w:t>
      </w:r>
      <w:r>
        <w:rPr>
          <w:spacing w:val="2"/>
          <w:sz w:val="24"/>
        </w:rPr>
        <w:t xml:space="preserve"> </w:t>
      </w:r>
      <w:r>
        <w:rPr>
          <w:sz w:val="24"/>
        </w:rPr>
        <w:t>Social Behaviour</w:t>
      </w:r>
    </w:p>
    <w:p w:rsidR="00FD60AD" w:rsidRDefault="00FD60AD" w:rsidP="00D877F5">
      <w:pPr>
        <w:pStyle w:val="ListParagraph"/>
        <w:widowControl w:val="0"/>
        <w:numPr>
          <w:ilvl w:val="0"/>
          <w:numId w:val="21"/>
        </w:numPr>
        <w:tabs>
          <w:tab w:val="left" w:pos="1461"/>
        </w:tabs>
        <w:autoSpaceDE w:val="0"/>
        <w:autoSpaceDN w:val="0"/>
        <w:spacing w:before="0" w:beforeAutospacing="0" w:after="0" w:line="253" w:lineRule="exact"/>
        <w:ind w:hanging="361"/>
        <w:contextualSpacing w:val="0"/>
        <w:rPr>
          <w:sz w:val="24"/>
        </w:rPr>
      </w:pPr>
      <w:r>
        <w:rPr>
          <w:sz w:val="24"/>
        </w:rPr>
        <w:t>Definition</w:t>
      </w:r>
      <w:r>
        <w:rPr>
          <w:spacing w:val="-1"/>
          <w:sz w:val="24"/>
        </w:rPr>
        <w:t xml:space="preserve"> </w:t>
      </w:r>
      <w:r>
        <w:rPr>
          <w:sz w:val="24"/>
        </w:rPr>
        <w:t>,</w:t>
      </w:r>
      <w:r>
        <w:rPr>
          <w:spacing w:val="-1"/>
          <w:sz w:val="24"/>
        </w:rPr>
        <w:t xml:space="preserve"> </w:t>
      </w:r>
      <w:r>
        <w:rPr>
          <w:sz w:val="24"/>
        </w:rPr>
        <w:t>Nature</w:t>
      </w:r>
      <w:r>
        <w:rPr>
          <w:spacing w:val="-1"/>
          <w:sz w:val="24"/>
        </w:rPr>
        <w:t xml:space="preserve"> </w:t>
      </w:r>
      <w:r>
        <w:rPr>
          <w:sz w:val="24"/>
        </w:rPr>
        <w:t>and</w:t>
      </w:r>
      <w:r>
        <w:rPr>
          <w:spacing w:val="-1"/>
          <w:sz w:val="24"/>
        </w:rPr>
        <w:t xml:space="preserve"> </w:t>
      </w:r>
      <w:r>
        <w:rPr>
          <w:sz w:val="24"/>
        </w:rPr>
        <w:t>Scope</w:t>
      </w:r>
      <w:r>
        <w:rPr>
          <w:spacing w:val="-2"/>
          <w:sz w:val="24"/>
        </w:rPr>
        <w:t xml:space="preserve"> </w:t>
      </w:r>
      <w:r>
        <w:rPr>
          <w:sz w:val="24"/>
        </w:rPr>
        <w:t>of Psychology</w:t>
      </w:r>
    </w:p>
    <w:p w:rsidR="00FD60AD" w:rsidRDefault="00FD60AD" w:rsidP="00D877F5">
      <w:pPr>
        <w:pStyle w:val="ListParagraph"/>
        <w:widowControl w:val="0"/>
        <w:numPr>
          <w:ilvl w:val="0"/>
          <w:numId w:val="21"/>
        </w:numPr>
        <w:tabs>
          <w:tab w:val="left" w:pos="1461"/>
        </w:tabs>
        <w:autoSpaceDE w:val="0"/>
        <w:autoSpaceDN w:val="0"/>
        <w:spacing w:before="43" w:beforeAutospacing="0" w:after="0" w:line="240" w:lineRule="auto"/>
        <w:ind w:hanging="361"/>
        <w:contextualSpacing w:val="0"/>
        <w:rPr>
          <w:sz w:val="24"/>
        </w:rPr>
      </w:pPr>
      <w:r>
        <w:rPr>
          <w:sz w:val="24"/>
        </w:rPr>
        <w:t>Importance</w:t>
      </w:r>
      <w:r>
        <w:rPr>
          <w:spacing w:val="-4"/>
          <w:sz w:val="24"/>
        </w:rPr>
        <w:t xml:space="preserve"> </w:t>
      </w:r>
      <w:r>
        <w:rPr>
          <w:sz w:val="24"/>
        </w:rPr>
        <w:t>of</w:t>
      </w:r>
      <w:r>
        <w:rPr>
          <w:spacing w:val="-2"/>
          <w:sz w:val="24"/>
        </w:rPr>
        <w:t xml:space="preserve"> </w:t>
      </w:r>
      <w:r>
        <w:rPr>
          <w:sz w:val="24"/>
        </w:rPr>
        <w:t>Social Interaction</w:t>
      </w:r>
    </w:p>
    <w:p w:rsidR="00FD60AD" w:rsidRDefault="00FD60AD" w:rsidP="00D877F5">
      <w:pPr>
        <w:pStyle w:val="ListParagraph"/>
        <w:widowControl w:val="0"/>
        <w:numPr>
          <w:ilvl w:val="0"/>
          <w:numId w:val="21"/>
        </w:numPr>
        <w:tabs>
          <w:tab w:val="left" w:pos="1461"/>
        </w:tabs>
        <w:autoSpaceDE w:val="0"/>
        <w:autoSpaceDN w:val="0"/>
        <w:spacing w:before="41" w:beforeAutospacing="0" w:after="0" w:line="240" w:lineRule="auto"/>
        <w:ind w:hanging="361"/>
        <w:contextualSpacing w:val="0"/>
        <w:rPr>
          <w:sz w:val="24"/>
        </w:rPr>
      </w:pPr>
      <w:r>
        <w:rPr>
          <w:sz w:val="24"/>
        </w:rPr>
        <w:t>Need</w:t>
      </w:r>
      <w:r>
        <w:rPr>
          <w:spacing w:val="-1"/>
          <w:sz w:val="24"/>
        </w:rPr>
        <w:t xml:space="preserve"> </w:t>
      </w:r>
      <w:r>
        <w:rPr>
          <w:sz w:val="24"/>
        </w:rPr>
        <w:t>of</w:t>
      </w:r>
      <w:r>
        <w:rPr>
          <w:spacing w:val="-1"/>
          <w:sz w:val="24"/>
        </w:rPr>
        <w:t xml:space="preserve"> </w:t>
      </w:r>
      <w:r>
        <w:rPr>
          <w:sz w:val="24"/>
        </w:rPr>
        <w:t>Psychology</w:t>
      </w:r>
      <w:r>
        <w:rPr>
          <w:spacing w:val="-1"/>
          <w:sz w:val="24"/>
        </w:rPr>
        <w:t xml:space="preserve"> </w:t>
      </w:r>
      <w:r>
        <w:rPr>
          <w:sz w:val="24"/>
        </w:rPr>
        <w:t>for present</w:t>
      </w:r>
      <w:r>
        <w:rPr>
          <w:spacing w:val="-1"/>
          <w:sz w:val="24"/>
        </w:rPr>
        <w:t xml:space="preserve"> </w:t>
      </w:r>
      <w:r>
        <w:rPr>
          <w:sz w:val="24"/>
        </w:rPr>
        <w:t>Society</w:t>
      </w:r>
    </w:p>
    <w:p w:rsidR="00FD60AD" w:rsidRDefault="00FD60AD" w:rsidP="00D877F5">
      <w:pPr>
        <w:pStyle w:val="ListParagraph"/>
        <w:widowControl w:val="0"/>
        <w:numPr>
          <w:ilvl w:val="0"/>
          <w:numId w:val="21"/>
        </w:numPr>
        <w:tabs>
          <w:tab w:val="left" w:pos="1461"/>
        </w:tabs>
        <w:autoSpaceDE w:val="0"/>
        <w:autoSpaceDN w:val="0"/>
        <w:spacing w:before="41" w:beforeAutospacing="0" w:after="0" w:line="276" w:lineRule="auto"/>
        <w:ind w:left="740" w:right="5166" w:firstLine="360"/>
        <w:contextualSpacing w:val="0"/>
        <w:rPr>
          <w:sz w:val="24"/>
        </w:rPr>
      </w:pPr>
      <w:r>
        <w:rPr>
          <w:sz w:val="24"/>
        </w:rPr>
        <w:t>Thought process and Social Behavior</w:t>
      </w:r>
      <w:r>
        <w:rPr>
          <w:spacing w:val="-57"/>
          <w:sz w:val="24"/>
        </w:rPr>
        <w:t xml:space="preserve"> </w:t>
      </w:r>
      <w:r>
        <w:rPr>
          <w:sz w:val="24"/>
        </w:rPr>
        <w:t>Unit</w:t>
      </w:r>
      <w:r>
        <w:rPr>
          <w:spacing w:val="-1"/>
          <w:sz w:val="24"/>
        </w:rPr>
        <w:t xml:space="preserve"> </w:t>
      </w:r>
      <w:r>
        <w:rPr>
          <w:sz w:val="24"/>
        </w:rPr>
        <w:t>–</w:t>
      </w:r>
      <w:r>
        <w:rPr>
          <w:spacing w:val="-1"/>
          <w:sz w:val="24"/>
        </w:rPr>
        <w:t xml:space="preserve"> </w:t>
      </w:r>
      <w:r>
        <w:rPr>
          <w:sz w:val="24"/>
        </w:rPr>
        <w:t>IV</w:t>
      </w:r>
      <w:r>
        <w:rPr>
          <w:spacing w:val="-1"/>
          <w:sz w:val="24"/>
        </w:rPr>
        <w:t xml:space="preserve"> </w:t>
      </w:r>
      <w:r>
        <w:rPr>
          <w:sz w:val="24"/>
        </w:rPr>
        <w:t>– Political Economy</w:t>
      </w:r>
    </w:p>
    <w:p w:rsidR="00FD60AD" w:rsidRDefault="00FD60AD" w:rsidP="00D877F5">
      <w:pPr>
        <w:pStyle w:val="ListParagraph"/>
        <w:widowControl w:val="0"/>
        <w:numPr>
          <w:ilvl w:val="0"/>
          <w:numId w:val="20"/>
        </w:numPr>
        <w:tabs>
          <w:tab w:val="left" w:pos="1448"/>
          <w:tab w:val="left" w:pos="1449"/>
        </w:tabs>
        <w:autoSpaceDE w:val="0"/>
        <w:autoSpaceDN w:val="0"/>
        <w:spacing w:before="0" w:beforeAutospacing="0" w:after="0" w:line="234" w:lineRule="exact"/>
        <w:ind w:hanging="426"/>
        <w:contextualSpacing w:val="0"/>
        <w:rPr>
          <w:sz w:val="24"/>
        </w:rPr>
      </w:pPr>
      <w:r>
        <w:rPr>
          <w:sz w:val="24"/>
        </w:rPr>
        <w:t>Understanding</w:t>
      </w:r>
      <w:r>
        <w:rPr>
          <w:spacing w:val="-1"/>
          <w:sz w:val="24"/>
        </w:rPr>
        <w:t xml:space="preserve"> </w:t>
      </w:r>
      <w:r>
        <w:rPr>
          <w:sz w:val="24"/>
        </w:rPr>
        <w:t>Political</w:t>
      </w:r>
      <w:r>
        <w:rPr>
          <w:spacing w:val="-1"/>
          <w:sz w:val="24"/>
        </w:rPr>
        <w:t xml:space="preserve"> </w:t>
      </w:r>
      <w:r>
        <w:rPr>
          <w:sz w:val="24"/>
        </w:rPr>
        <w:t>Systems</w:t>
      </w:r>
    </w:p>
    <w:p w:rsidR="00FD60AD" w:rsidRDefault="00FD60AD" w:rsidP="00D877F5">
      <w:pPr>
        <w:pStyle w:val="ListParagraph"/>
        <w:widowControl w:val="0"/>
        <w:numPr>
          <w:ilvl w:val="0"/>
          <w:numId w:val="20"/>
        </w:numPr>
        <w:tabs>
          <w:tab w:val="left" w:pos="1448"/>
          <w:tab w:val="left" w:pos="1449"/>
        </w:tabs>
        <w:autoSpaceDE w:val="0"/>
        <w:autoSpaceDN w:val="0"/>
        <w:spacing w:before="43" w:beforeAutospacing="0" w:after="0" w:line="240" w:lineRule="auto"/>
        <w:ind w:hanging="426"/>
        <w:contextualSpacing w:val="0"/>
        <w:rPr>
          <w:sz w:val="24"/>
        </w:rPr>
      </w:pPr>
      <w:r>
        <w:rPr>
          <w:sz w:val="24"/>
        </w:rPr>
        <w:t>Political</w:t>
      </w:r>
      <w:r>
        <w:rPr>
          <w:spacing w:val="-1"/>
          <w:sz w:val="24"/>
        </w:rPr>
        <w:t xml:space="preserve"> </w:t>
      </w:r>
      <w:r>
        <w:rPr>
          <w:sz w:val="24"/>
        </w:rPr>
        <w:t>Systems</w:t>
      </w:r>
      <w:r>
        <w:rPr>
          <w:spacing w:val="1"/>
          <w:sz w:val="24"/>
        </w:rPr>
        <w:t xml:space="preserve"> </w:t>
      </w:r>
      <w:r>
        <w:rPr>
          <w:sz w:val="24"/>
        </w:rPr>
        <w:t>–</w:t>
      </w:r>
      <w:r>
        <w:rPr>
          <w:spacing w:val="-1"/>
          <w:sz w:val="24"/>
        </w:rPr>
        <w:t xml:space="preserve"> </w:t>
      </w:r>
      <w:r>
        <w:rPr>
          <w:sz w:val="24"/>
        </w:rPr>
        <w:t>Organs</w:t>
      </w:r>
      <w:r>
        <w:rPr>
          <w:spacing w:val="-1"/>
          <w:sz w:val="24"/>
        </w:rPr>
        <w:t xml:space="preserve"> </w:t>
      </w:r>
      <w:r>
        <w:rPr>
          <w:sz w:val="24"/>
        </w:rPr>
        <w:t>of</w:t>
      </w:r>
      <w:r>
        <w:rPr>
          <w:spacing w:val="-1"/>
          <w:sz w:val="24"/>
        </w:rPr>
        <w:t xml:space="preserve"> </w:t>
      </w:r>
      <w:r>
        <w:rPr>
          <w:sz w:val="24"/>
        </w:rPr>
        <w:t>State</w:t>
      </w:r>
    </w:p>
    <w:p w:rsidR="00FD60AD" w:rsidRDefault="00FD60AD" w:rsidP="00D877F5">
      <w:pPr>
        <w:pStyle w:val="ListParagraph"/>
        <w:widowControl w:val="0"/>
        <w:numPr>
          <w:ilvl w:val="0"/>
          <w:numId w:val="20"/>
        </w:numPr>
        <w:tabs>
          <w:tab w:val="left" w:pos="1448"/>
          <w:tab w:val="left" w:pos="1449"/>
        </w:tabs>
        <w:autoSpaceDE w:val="0"/>
        <w:autoSpaceDN w:val="0"/>
        <w:spacing w:before="41" w:beforeAutospacing="0" w:after="0" w:line="240" w:lineRule="auto"/>
        <w:ind w:hanging="426"/>
        <w:contextualSpacing w:val="0"/>
        <w:rPr>
          <w:sz w:val="24"/>
        </w:rPr>
      </w:pPr>
      <w:r>
        <w:rPr>
          <w:sz w:val="24"/>
        </w:rPr>
        <w:t>Understanding</w:t>
      </w:r>
      <w:r>
        <w:rPr>
          <w:spacing w:val="-1"/>
          <w:sz w:val="24"/>
        </w:rPr>
        <w:t xml:space="preserve"> </w:t>
      </w:r>
      <w:r>
        <w:rPr>
          <w:sz w:val="24"/>
        </w:rPr>
        <w:t>over</w:t>
      </w:r>
      <w:r>
        <w:rPr>
          <w:spacing w:val="-1"/>
          <w:sz w:val="24"/>
        </w:rPr>
        <w:t xml:space="preserve"> </w:t>
      </w:r>
      <w:r>
        <w:rPr>
          <w:sz w:val="24"/>
        </w:rPr>
        <w:t>Economics -</w:t>
      </w:r>
      <w:r>
        <w:rPr>
          <w:spacing w:val="58"/>
          <w:sz w:val="24"/>
        </w:rPr>
        <w:t xml:space="preserve"> </w:t>
      </w:r>
      <w:r>
        <w:rPr>
          <w:sz w:val="24"/>
        </w:rPr>
        <w:t>Micro</w:t>
      </w:r>
      <w:r>
        <w:rPr>
          <w:spacing w:val="-1"/>
          <w:sz w:val="24"/>
        </w:rPr>
        <w:t xml:space="preserve"> </w:t>
      </w:r>
      <w:r>
        <w:rPr>
          <w:sz w:val="24"/>
        </w:rPr>
        <w:t>and</w:t>
      </w:r>
      <w:r>
        <w:rPr>
          <w:spacing w:val="-1"/>
          <w:sz w:val="24"/>
        </w:rPr>
        <w:t xml:space="preserve"> </w:t>
      </w:r>
      <w:r>
        <w:rPr>
          <w:sz w:val="24"/>
        </w:rPr>
        <w:t>Macro</w:t>
      </w:r>
      <w:r>
        <w:rPr>
          <w:spacing w:val="-1"/>
          <w:sz w:val="24"/>
        </w:rPr>
        <w:t xml:space="preserve"> </w:t>
      </w:r>
      <w:r>
        <w:rPr>
          <w:sz w:val="24"/>
        </w:rPr>
        <w:t>concepts</w:t>
      </w:r>
    </w:p>
    <w:p w:rsidR="00FD60AD" w:rsidRDefault="00FD60AD" w:rsidP="00D877F5">
      <w:pPr>
        <w:pStyle w:val="ListParagraph"/>
        <w:widowControl w:val="0"/>
        <w:numPr>
          <w:ilvl w:val="0"/>
          <w:numId w:val="20"/>
        </w:numPr>
        <w:tabs>
          <w:tab w:val="left" w:pos="1448"/>
          <w:tab w:val="left" w:pos="1449"/>
        </w:tabs>
        <w:autoSpaceDE w:val="0"/>
        <w:autoSpaceDN w:val="0"/>
        <w:spacing w:before="41" w:beforeAutospacing="0" w:after="0" w:line="276" w:lineRule="auto"/>
        <w:ind w:left="740" w:right="1977" w:firstLine="283"/>
        <w:contextualSpacing w:val="0"/>
        <w:rPr>
          <w:sz w:val="24"/>
        </w:rPr>
      </w:pPr>
      <w:r>
        <w:rPr>
          <w:sz w:val="24"/>
        </w:rPr>
        <w:t>Economic Growth and Development - Various aspects of development</w:t>
      </w:r>
      <w:r>
        <w:rPr>
          <w:spacing w:val="-57"/>
          <w:sz w:val="24"/>
        </w:rPr>
        <w:t xml:space="preserve"> </w:t>
      </w:r>
      <w:r>
        <w:rPr>
          <w:sz w:val="24"/>
        </w:rPr>
        <w:t>Unit</w:t>
      </w:r>
      <w:r>
        <w:rPr>
          <w:spacing w:val="-1"/>
          <w:sz w:val="24"/>
        </w:rPr>
        <w:t xml:space="preserve"> </w:t>
      </w:r>
      <w:r>
        <w:rPr>
          <w:sz w:val="24"/>
        </w:rPr>
        <w:t>-</w:t>
      </w:r>
      <w:r>
        <w:rPr>
          <w:spacing w:val="-1"/>
          <w:sz w:val="24"/>
        </w:rPr>
        <w:t xml:space="preserve"> </w:t>
      </w:r>
      <w:r>
        <w:rPr>
          <w:sz w:val="24"/>
        </w:rPr>
        <w:t>V</w:t>
      </w:r>
      <w:r>
        <w:rPr>
          <w:spacing w:val="-1"/>
          <w:sz w:val="24"/>
        </w:rPr>
        <w:t xml:space="preserve"> </w:t>
      </w:r>
      <w:r>
        <w:rPr>
          <w:sz w:val="24"/>
        </w:rPr>
        <w:t>– Essentials of</w:t>
      </w:r>
      <w:r>
        <w:rPr>
          <w:spacing w:val="2"/>
          <w:sz w:val="24"/>
        </w:rPr>
        <w:t xml:space="preserve"> </w:t>
      </w:r>
      <w:r>
        <w:rPr>
          <w:sz w:val="24"/>
        </w:rPr>
        <w:t>Computer</w:t>
      </w:r>
    </w:p>
    <w:p w:rsidR="00FD60AD" w:rsidRDefault="00FD60AD" w:rsidP="00D877F5">
      <w:pPr>
        <w:pStyle w:val="ListParagraph"/>
        <w:widowControl w:val="0"/>
        <w:numPr>
          <w:ilvl w:val="0"/>
          <w:numId w:val="19"/>
        </w:numPr>
        <w:tabs>
          <w:tab w:val="left" w:pos="1461"/>
        </w:tabs>
        <w:autoSpaceDE w:val="0"/>
        <w:autoSpaceDN w:val="0"/>
        <w:spacing w:before="0" w:beforeAutospacing="0" w:after="0" w:line="234" w:lineRule="exact"/>
        <w:ind w:hanging="361"/>
        <w:contextualSpacing w:val="0"/>
        <w:rPr>
          <w:sz w:val="24"/>
        </w:rPr>
      </w:pPr>
      <w:r>
        <w:rPr>
          <w:sz w:val="24"/>
        </w:rPr>
        <w:t>Milestones</w:t>
      </w:r>
      <w:r>
        <w:rPr>
          <w:spacing w:val="-1"/>
          <w:sz w:val="24"/>
        </w:rPr>
        <w:t xml:space="preserve"> </w:t>
      </w:r>
      <w:r>
        <w:rPr>
          <w:sz w:val="24"/>
        </w:rPr>
        <w:t>of</w:t>
      </w:r>
      <w:r>
        <w:rPr>
          <w:spacing w:val="-2"/>
          <w:sz w:val="24"/>
        </w:rPr>
        <w:t xml:space="preserve"> </w:t>
      </w:r>
      <w:r>
        <w:rPr>
          <w:sz w:val="24"/>
        </w:rPr>
        <w:t>Computer Evolution</w:t>
      </w:r>
      <w:r>
        <w:rPr>
          <w:spacing w:val="-1"/>
          <w:sz w:val="24"/>
        </w:rPr>
        <w:t xml:space="preserve"> </w:t>
      </w:r>
      <w:r>
        <w:rPr>
          <w:sz w:val="24"/>
        </w:rPr>
        <w:t>-</w:t>
      </w:r>
      <w:r>
        <w:rPr>
          <w:spacing w:val="-1"/>
          <w:sz w:val="24"/>
        </w:rPr>
        <w:t xml:space="preserve"> </w:t>
      </w:r>
      <w:r>
        <w:rPr>
          <w:sz w:val="24"/>
        </w:rPr>
        <w:t>Computer</w:t>
      </w:r>
      <w:r>
        <w:rPr>
          <w:spacing w:val="-1"/>
          <w:sz w:val="24"/>
        </w:rPr>
        <w:t xml:space="preserve"> </w:t>
      </w:r>
      <w:r>
        <w:rPr>
          <w:sz w:val="24"/>
        </w:rPr>
        <w:t>– Block</w:t>
      </w:r>
      <w:r>
        <w:rPr>
          <w:spacing w:val="-1"/>
          <w:sz w:val="24"/>
        </w:rPr>
        <w:t xml:space="preserve"> </w:t>
      </w:r>
      <w:r>
        <w:rPr>
          <w:sz w:val="24"/>
        </w:rPr>
        <w:t>Diagram, Generations</w:t>
      </w:r>
      <w:r>
        <w:rPr>
          <w:spacing w:val="-1"/>
          <w:sz w:val="24"/>
        </w:rPr>
        <w:t xml:space="preserve"> </w:t>
      </w:r>
      <w:r>
        <w:rPr>
          <w:sz w:val="24"/>
        </w:rPr>
        <w:t>of</w:t>
      </w:r>
    </w:p>
    <w:p w:rsidR="00FD60AD" w:rsidRDefault="00FD60AD" w:rsidP="00FD60AD">
      <w:pPr>
        <w:pStyle w:val="BodyText"/>
        <w:spacing w:before="43"/>
        <w:ind w:firstLine="0"/>
      </w:pPr>
      <w:r>
        <w:t>Computers</w:t>
      </w:r>
    </w:p>
    <w:p w:rsidR="00FD60AD" w:rsidRDefault="00FD60AD" w:rsidP="00D877F5">
      <w:pPr>
        <w:pStyle w:val="ListParagraph"/>
        <w:widowControl w:val="0"/>
        <w:numPr>
          <w:ilvl w:val="0"/>
          <w:numId w:val="19"/>
        </w:numPr>
        <w:tabs>
          <w:tab w:val="left" w:pos="1461"/>
        </w:tabs>
        <w:autoSpaceDE w:val="0"/>
        <w:autoSpaceDN w:val="0"/>
        <w:spacing w:before="42" w:beforeAutospacing="0" w:after="0" w:line="276" w:lineRule="auto"/>
        <w:ind w:right="676"/>
        <w:contextualSpacing w:val="0"/>
        <w:rPr>
          <w:sz w:val="24"/>
        </w:rPr>
      </w:pPr>
      <w:r>
        <w:rPr>
          <w:sz w:val="24"/>
        </w:rPr>
        <w:t>Internet Basics – Internet History, Internet Service Providers – Types of Networks –</w:t>
      </w:r>
      <w:r>
        <w:rPr>
          <w:spacing w:val="-57"/>
          <w:sz w:val="24"/>
        </w:rPr>
        <w:t xml:space="preserve"> </w:t>
      </w:r>
      <w:r>
        <w:rPr>
          <w:sz w:val="24"/>
        </w:rPr>
        <w:t>IP</w:t>
      </w:r>
      <w:r>
        <w:rPr>
          <w:spacing w:val="-1"/>
          <w:sz w:val="24"/>
        </w:rPr>
        <w:t xml:space="preserve"> </w:t>
      </w:r>
      <w:r>
        <w:rPr>
          <w:sz w:val="24"/>
        </w:rPr>
        <w:t>– Domain Name Services</w:t>
      </w:r>
      <w:r>
        <w:rPr>
          <w:spacing w:val="1"/>
          <w:sz w:val="24"/>
        </w:rPr>
        <w:t xml:space="preserve"> </w:t>
      </w:r>
      <w:r>
        <w:rPr>
          <w:sz w:val="24"/>
        </w:rPr>
        <w:t>– Applications</w:t>
      </w:r>
    </w:p>
    <w:p w:rsidR="00FD60AD" w:rsidRDefault="00FD60AD" w:rsidP="00D877F5">
      <w:pPr>
        <w:pStyle w:val="ListParagraph"/>
        <w:widowControl w:val="0"/>
        <w:numPr>
          <w:ilvl w:val="0"/>
          <w:numId w:val="19"/>
        </w:numPr>
        <w:tabs>
          <w:tab w:val="left" w:pos="1461"/>
        </w:tabs>
        <w:autoSpaceDE w:val="0"/>
        <w:autoSpaceDN w:val="0"/>
        <w:spacing w:before="0" w:beforeAutospacing="0" w:after="0" w:line="276" w:lineRule="auto"/>
        <w:ind w:right="1124"/>
        <w:contextualSpacing w:val="0"/>
        <w:rPr>
          <w:sz w:val="24"/>
        </w:rPr>
      </w:pPr>
      <w:r>
        <w:rPr>
          <w:sz w:val="24"/>
        </w:rPr>
        <w:t>Ethical and Social Implications – Network and Security concepts – Information</w:t>
      </w:r>
      <w:r>
        <w:rPr>
          <w:spacing w:val="-57"/>
          <w:sz w:val="24"/>
        </w:rPr>
        <w:t xml:space="preserve"> </w:t>
      </w:r>
      <w:r>
        <w:rPr>
          <w:sz w:val="24"/>
        </w:rPr>
        <w:t>assurance</w:t>
      </w:r>
      <w:r>
        <w:rPr>
          <w:spacing w:val="-2"/>
          <w:sz w:val="24"/>
        </w:rPr>
        <w:t xml:space="preserve"> </w:t>
      </w:r>
      <w:r>
        <w:rPr>
          <w:sz w:val="24"/>
        </w:rPr>
        <w:t>fundamentals</w:t>
      </w:r>
    </w:p>
    <w:p w:rsidR="00FD60AD" w:rsidRDefault="00FD60AD" w:rsidP="00D877F5">
      <w:pPr>
        <w:pStyle w:val="ListParagraph"/>
        <w:widowControl w:val="0"/>
        <w:numPr>
          <w:ilvl w:val="0"/>
          <w:numId w:val="19"/>
        </w:numPr>
        <w:tabs>
          <w:tab w:val="left" w:pos="1461"/>
        </w:tabs>
        <w:autoSpaceDE w:val="0"/>
        <w:autoSpaceDN w:val="0"/>
        <w:spacing w:before="0" w:beforeAutospacing="0" w:after="0" w:line="276" w:lineRule="auto"/>
        <w:ind w:right="1483"/>
        <w:contextualSpacing w:val="0"/>
        <w:rPr>
          <w:sz w:val="24"/>
        </w:rPr>
      </w:pPr>
      <w:r>
        <w:rPr>
          <w:sz w:val="24"/>
        </w:rPr>
        <w:t>Cryptography – Symmetric and Asymmetric –malware – Fire walls – Fraud</w:t>
      </w:r>
      <w:r>
        <w:rPr>
          <w:spacing w:val="-57"/>
          <w:sz w:val="24"/>
        </w:rPr>
        <w:t xml:space="preserve"> </w:t>
      </w:r>
      <w:r>
        <w:rPr>
          <w:sz w:val="24"/>
        </w:rPr>
        <w:t>Techniques</w:t>
      </w:r>
      <w:r>
        <w:rPr>
          <w:spacing w:val="-2"/>
          <w:sz w:val="24"/>
        </w:rPr>
        <w:t xml:space="preserve"> </w:t>
      </w:r>
      <w:r>
        <w:rPr>
          <w:sz w:val="24"/>
        </w:rPr>
        <w:t>– Privacy</w:t>
      </w:r>
      <w:r>
        <w:rPr>
          <w:spacing w:val="2"/>
          <w:sz w:val="24"/>
        </w:rPr>
        <w:t xml:space="preserve"> </w:t>
      </w:r>
      <w:r>
        <w:rPr>
          <w:sz w:val="24"/>
        </w:rPr>
        <w:t>and Data Protection</w:t>
      </w:r>
    </w:p>
    <w:p w:rsidR="00FD60AD" w:rsidRDefault="00FD60AD" w:rsidP="00FD60AD">
      <w:pPr>
        <w:pStyle w:val="Heading1"/>
        <w:spacing w:before="200"/>
      </w:pPr>
      <w:r>
        <w:lastRenderedPageBreak/>
        <w:t>Reference</w:t>
      </w:r>
      <w:r>
        <w:rPr>
          <w:spacing w:val="-4"/>
        </w:rPr>
        <w:t xml:space="preserve"> </w:t>
      </w:r>
      <w:r>
        <w:t>Books</w:t>
      </w:r>
    </w:p>
    <w:p w:rsidR="00FD60AD" w:rsidRDefault="00FD60AD" w:rsidP="00D877F5">
      <w:pPr>
        <w:pStyle w:val="ListParagraph"/>
        <w:widowControl w:val="0"/>
        <w:numPr>
          <w:ilvl w:val="0"/>
          <w:numId w:val="18"/>
        </w:numPr>
        <w:tabs>
          <w:tab w:val="left" w:pos="1461"/>
        </w:tabs>
        <w:autoSpaceDE w:val="0"/>
        <w:autoSpaceDN w:val="0"/>
        <w:spacing w:before="0" w:beforeAutospacing="0" w:after="0" w:line="276" w:lineRule="auto"/>
        <w:ind w:right="888"/>
        <w:contextualSpacing w:val="0"/>
        <w:rPr>
          <w:sz w:val="24"/>
        </w:rPr>
      </w:pPr>
      <w:r>
        <w:rPr>
          <w:sz w:val="24"/>
        </w:rPr>
        <w:t>The social sciences: An Integrated Approach by James M. Henslin and Danniel F.</w:t>
      </w:r>
      <w:r>
        <w:rPr>
          <w:spacing w:val="-57"/>
          <w:sz w:val="24"/>
        </w:rPr>
        <w:t xml:space="preserve"> </w:t>
      </w:r>
      <w:r>
        <w:rPr>
          <w:sz w:val="24"/>
        </w:rPr>
        <w:t>Chambliss</w:t>
      </w:r>
    </w:p>
    <w:p w:rsidR="00FD60AD" w:rsidRDefault="00FD60AD" w:rsidP="00D877F5">
      <w:pPr>
        <w:pStyle w:val="ListParagraph"/>
        <w:widowControl w:val="0"/>
        <w:numPr>
          <w:ilvl w:val="0"/>
          <w:numId w:val="18"/>
        </w:numPr>
        <w:tabs>
          <w:tab w:val="left" w:pos="1461"/>
        </w:tabs>
        <w:autoSpaceDE w:val="0"/>
        <w:autoSpaceDN w:val="0"/>
        <w:spacing w:before="0" w:beforeAutospacing="0" w:after="0" w:line="275" w:lineRule="exact"/>
        <w:ind w:hanging="361"/>
        <w:contextualSpacing w:val="0"/>
        <w:rPr>
          <w:sz w:val="24"/>
        </w:rPr>
      </w:pPr>
      <w:r>
        <w:rPr>
          <w:sz w:val="24"/>
        </w:rPr>
        <w:t>The</w:t>
      </w:r>
      <w:r>
        <w:rPr>
          <w:spacing w:val="-4"/>
          <w:sz w:val="24"/>
        </w:rPr>
        <w:t xml:space="preserve"> </w:t>
      </w:r>
      <w:r>
        <w:rPr>
          <w:sz w:val="24"/>
        </w:rPr>
        <w:t>Wonder</w:t>
      </w:r>
      <w:r>
        <w:rPr>
          <w:spacing w:val="-1"/>
          <w:sz w:val="24"/>
        </w:rPr>
        <w:t xml:space="preserve"> </w:t>
      </w:r>
      <w:r>
        <w:rPr>
          <w:sz w:val="24"/>
        </w:rPr>
        <w:t>that</w:t>
      </w:r>
      <w:r>
        <w:rPr>
          <w:spacing w:val="-1"/>
          <w:sz w:val="24"/>
        </w:rPr>
        <w:t xml:space="preserve"> </w:t>
      </w:r>
      <w:r>
        <w:rPr>
          <w:sz w:val="24"/>
        </w:rPr>
        <w:t>was</w:t>
      </w:r>
      <w:r>
        <w:rPr>
          <w:spacing w:val="1"/>
          <w:sz w:val="24"/>
        </w:rPr>
        <w:t xml:space="preserve"> </w:t>
      </w:r>
      <w:r>
        <w:rPr>
          <w:sz w:val="24"/>
        </w:rPr>
        <w:t>India –</w:t>
      </w:r>
      <w:r>
        <w:rPr>
          <w:spacing w:val="-1"/>
          <w:sz w:val="24"/>
        </w:rPr>
        <w:t xml:space="preserve"> </w:t>
      </w:r>
      <w:r>
        <w:rPr>
          <w:sz w:val="24"/>
        </w:rPr>
        <w:t>A.L.Bhasham</w:t>
      </w:r>
    </w:p>
    <w:p w:rsidR="00FD60AD" w:rsidRDefault="00FD60AD" w:rsidP="00D877F5">
      <w:pPr>
        <w:pStyle w:val="ListParagraph"/>
        <w:widowControl w:val="0"/>
        <w:numPr>
          <w:ilvl w:val="0"/>
          <w:numId w:val="18"/>
        </w:numPr>
        <w:tabs>
          <w:tab w:val="left" w:pos="1461"/>
        </w:tabs>
        <w:autoSpaceDE w:val="0"/>
        <w:autoSpaceDN w:val="0"/>
        <w:spacing w:before="41" w:beforeAutospacing="0" w:after="0" w:line="240" w:lineRule="auto"/>
        <w:ind w:hanging="361"/>
        <w:contextualSpacing w:val="0"/>
        <w:rPr>
          <w:sz w:val="24"/>
        </w:rPr>
      </w:pPr>
      <w:r>
        <w:rPr>
          <w:sz w:val="24"/>
        </w:rPr>
        <w:t>Introduction</w:t>
      </w:r>
      <w:r>
        <w:rPr>
          <w:spacing w:val="-2"/>
          <w:sz w:val="24"/>
        </w:rPr>
        <w:t xml:space="preserve"> </w:t>
      </w:r>
      <w:r>
        <w:rPr>
          <w:sz w:val="24"/>
        </w:rPr>
        <w:t>to Psychology –</w:t>
      </w:r>
      <w:r>
        <w:rPr>
          <w:spacing w:val="-1"/>
          <w:sz w:val="24"/>
        </w:rPr>
        <w:t xml:space="preserve"> </w:t>
      </w:r>
      <w:r>
        <w:rPr>
          <w:sz w:val="24"/>
        </w:rPr>
        <w:t>Morgan</w:t>
      </w:r>
      <w:r>
        <w:rPr>
          <w:spacing w:val="-1"/>
          <w:sz w:val="24"/>
        </w:rPr>
        <w:t xml:space="preserve"> </w:t>
      </w:r>
      <w:r>
        <w:rPr>
          <w:sz w:val="24"/>
        </w:rPr>
        <w:t>and</w:t>
      </w:r>
      <w:r>
        <w:rPr>
          <w:spacing w:val="-1"/>
          <w:sz w:val="24"/>
        </w:rPr>
        <w:t xml:space="preserve"> </w:t>
      </w:r>
      <w:r>
        <w:rPr>
          <w:sz w:val="24"/>
        </w:rPr>
        <w:t>King</w:t>
      </w:r>
    </w:p>
    <w:p w:rsidR="00FD60AD" w:rsidRPr="006109AF" w:rsidRDefault="00FD60AD" w:rsidP="00D877F5">
      <w:pPr>
        <w:pStyle w:val="ListParagraph"/>
        <w:widowControl w:val="0"/>
        <w:numPr>
          <w:ilvl w:val="0"/>
          <w:numId w:val="18"/>
        </w:numPr>
        <w:tabs>
          <w:tab w:val="left" w:pos="1461"/>
        </w:tabs>
        <w:autoSpaceDE w:val="0"/>
        <w:autoSpaceDN w:val="0"/>
        <w:spacing w:before="41" w:beforeAutospacing="0" w:after="0" w:line="240" w:lineRule="auto"/>
        <w:ind w:hanging="361"/>
        <w:contextualSpacing w:val="0"/>
        <w:rPr>
          <w:sz w:val="24"/>
        </w:rPr>
      </w:pPr>
      <w:r>
        <w:rPr>
          <w:sz w:val="24"/>
        </w:rPr>
        <w:t>Principles</w:t>
      </w:r>
      <w:r>
        <w:rPr>
          <w:spacing w:val="-2"/>
          <w:sz w:val="24"/>
        </w:rPr>
        <w:t xml:space="preserve"> </w:t>
      </w:r>
      <w:r>
        <w:rPr>
          <w:sz w:val="24"/>
        </w:rPr>
        <w:t>of</w:t>
      </w:r>
      <w:r>
        <w:rPr>
          <w:spacing w:val="-1"/>
          <w:sz w:val="24"/>
        </w:rPr>
        <w:t xml:space="preserve"> </w:t>
      </w:r>
      <w:r>
        <w:rPr>
          <w:sz w:val="24"/>
        </w:rPr>
        <w:t>Political</w:t>
      </w:r>
      <w:r>
        <w:rPr>
          <w:spacing w:val="-1"/>
          <w:sz w:val="24"/>
        </w:rPr>
        <w:t xml:space="preserve"> </w:t>
      </w:r>
      <w:r>
        <w:rPr>
          <w:sz w:val="24"/>
        </w:rPr>
        <w:t>Science</w:t>
      </w:r>
      <w:r>
        <w:rPr>
          <w:spacing w:val="-1"/>
          <w:sz w:val="24"/>
        </w:rPr>
        <w:t xml:space="preserve"> </w:t>
      </w:r>
      <w:r>
        <w:rPr>
          <w:sz w:val="24"/>
        </w:rPr>
        <w:t>–</w:t>
      </w:r>
      <w:r>
        <w:rPr>
          <w:spacing w:val="-1"/>
          <w:sz w:val="24"/>
        </w:rPr>
        <w:t xml:space="preserve"> </w:t>
      </w:r>
      <w:r>
        <w:rPr>
          <w:sz w:val="24"/>
        </w:rPr>
        <w:t>A.C.</w:t>
      </w:r>
      <w:r>
        <w:rPr>
          <w:spacing w:val="-1"/>
          <w:sz w:val="24"/>
        </w:rPr>
        <w:t xml:space="preserve"> </w:t>
      </w:r>
      <w:r>
        <w:rPr>
          <w:sz w:val="24"/>
        </w:rPr>
        <w:t>Kapoor</w:t>
      </w:r>
    </w:p>
    <w:p w:rsidR="00FD60AD" w:rsidRDefault="00FD60AD" w:rsidP="00D877F5">
      <w:pPr>
        <w:pStyle w:val="ListParagraph"/>
        <w:widowControl w:val="0"/>
        <w:numPr>
          <w:ilvl w:val="0"/>
          <w:numId w:val="18"/>
        </w:numPr>
        <w:tabs>
          <w:tab w:val="left" w:pos="1461"/>
        </w:tabs>
        <w:autoSpaceDE w:val="0"/>
        <w:autoSpaceDN w:val="0"/>
        <w:spacing w:before="72" w:beforeAutospacing="0" w:after="0" w:line="240" w:lineRule="auto"/>
        <w:ind w:hanging="361"/>
        <w:contextualSpacing w:val="0"/>
        <w:rPr>
          <w:sz w:val="24"/>
        </w:rPr>
      </w:pPr>
      <w:r>
        <w:rPr>
          <w:sz w:val="24"/>
        </w:rPr>
        <w:t>Contemporary</w:t>
      </w:r>
      <w:r>
        <w:rPr>
          <w:spacing w:val="-2"/>
          <w:sz w:val="24"/>
        </w:rPr>
        <w:t xml:space="preserve"> </w:t>
      </w:r>
      <w:r>
        <w:rPr>
          <w:sz w:val="24"/>
        </w:rPr>
        <w:t>Political</w:t>
      </w:r>
      <w:r>
        <w:rPr>
          <w:spacing w:val="-1"/>
          <w:sz w:val="24"/>
        </w:rPr>
        <w:t xml:space="preserve"> </w:t>
      </w:r>
      <w:r>
        <w:rPr>
          <w:sz w:val="24"/>
        </w:rPr>
        <w:t>Theory</w:t>
      </w:r>
      <w:r>
        <w:rPr>
          <w:spacing w:val="-1"/>
          <w:sz w:val="24"/>
        </w:rPr>
        <w:t xml:space="preserve"> </w:t>
      </w:r>
      <w:r>
        <w:rPr>
          <w:sz w:val="24"/>
        </w:rPr>
        <w:t>–</w:t>
      </w:r>
      <w:r>
        <w:rPr>
          <w:spacing w:val="-1"/>
          <w:sz w:val="24"/>
        </w:rPr>
        <w:t xml:space="preserve"> </w:t>
      </w:r>
      <w:r>
        <w:rPr>
          <w:sz w:val="24"/>
        </w:rPr>
        <w:t>J.C.Johari</w:t>
      </w:r>
    </w:p>
    <w:p w:rsidR="00FD60AD" w:rsidRDefault="00FD60AD" w:rsidP="00D877F5">
      <w:pPr>
        <w:pStyle w:val="ListParagraph"/>
        <w:widowControl w:val="0"/>
        <w:numPr>
          <w:ilvl w:val="0"/>
          <w:numId w:val="18"/>
        </w:numPr>
        <w:tabs>
          <w:tab w:val="left" w:pos="1461"/>
        </w:tabs>
        <w:autoSpaceDE w:val="0"/>
        <w:autoSpaceDN w:val="0"/>
        <w:spacing w:before="40" w:beforeAutospacing="0" w:after="0" w:line="240" w:lineRule="auto"/>
        <w:ind w:hanging="361"/>
        <w:contextualSpacing w:val="0"/>
        <w:rPr>
          <w:sz w:val="24"/>
        </w:rPr>
      </w:pPr>
      <w:r>
        <w:rPr>
          <w:sz w:val="24"/>
        </w:rPr>
        <w:t>M.L.Jhingan</w:t>
      </w:r>
      <w:r>
        <w:rPr>
          <w:spacing w:val="-1"/>
          <w:sz w:val="24"/>
        </w:rPr>
        <w:t xml:space="preserve"> </w:t>
      </w:r>
      <w:r>
        <w:rPr>
          <w:sz w:val="24"/>
        </w:rPr>
        <w:t>–</w:t>
      </w:r>
      <w:r>
        <w:rPr>
          <w:spacing w:val="-1"/>
          <w:sz w:val="24"/>
        </w:rPr>
        <w:t xml:space="preserve"> </w:t>
      </w:r>
      <w:r>
        <w:rPr>
          <w:sz w:val="24"/>
        </w:rPr>
        <w:t>Economic Development</w:t>
      </w:r>
      <w:r>
        <w:rPr>
          <w:spacing w:val="1"/>
          <w:sz w:val="24"/>
        </w:rPr>
        <w:t xml:space="preserve"> </w:t>
      </w:r>
      <w:r>
        <w:rPr>
          <w:sz w:val="24"/>
        </w:rPr>
        <w:t>–</w:t>
      </w:r>
      <w:r>
        <w:rPr>
          <w:spacing w:val="-1"/>
          <w:sz w:val="24"/>
        </w:rPr>
        <w:t xml:space="preserve"> </w:t>
      </w:r>
      <w:r>
        <w:rPr>
          <w:sz w:val="24"/>
        </w:rPr>
        <w:t>Vikas,</w:t>
      </w:r>
      <w:r>
        <w:rPr>
          <w:spacing w:val="-1"/>
          <w:sz w:val="24"/>
        </w:rPr>
        <w:t xml:space="preserve"> </w:t>
      </w:r>
      <w:r>
        <w:rPr>
          <w:sz w:val="24"/>
        </w:rPr>
        <w:t>2012</w:t>
      </w:r>
    </w:p>
    <w:p w:rsidR="00FD60AD" w:rsidRDefault="00FD60AD" w:rsidP="00D877F5">
      <w:pPr>
        <w:pStyle w:val="ListParagraph"/>
        <w:widowControl w:val="0"/>
        <w:numPr>
          <w:ilvl w:val="0"/>
          <w:numId w:val="18"/>
        </w:numPr>
        <w:tabs>
          <w:tab w:val="left" w:pos="1461"/>
        </w:tabs>
        <w:autoSpaceDE w:val="0"/>
        <w:autoSpaceDN w:val="0"/>
        <w:spacing w:before="42" w:beforeAutospacing="0" w:after="0" w:line="240" w:lineRule="auto"/>
        <w:ind w:hanging="361"/>
        <w:contextualSpacing w:val="0"/>
        <w:rPr>
          <w:sz w:val="24"/>
        </w:rPr>
      </w:pPr>
      <w:r>
        <w:rPr>
          <w:sz w:val="24"/>
        </w:rPr>
        <w:t>ML</w:t>
      </w:r>
      <w:r>
        <w:rPr>
          <w:spacing w:val="-2"/>
          <w:sz w:val="24"/>
        </w:rPr>
        <w:t xml:space="preserve"> </w:t>
      </w:r>
      <w:r>
        <w:rPr>
          <w:sz w:val="24"/>
        </w:rPr>
        <w:t>Seth</w:t>
      </w:r>
      <w:r>
        <w:rPr>
          <w:spacing w:val="-1"/>
          <w:sz w:val="24"/>
        </w:rPr>
        <w:t xml:space="preserve"> </w:t>
      </w:r>
      <w:r>
        <w:rPr>
          <w:sz w:val="24"/>
        </w:rPr>
        <w:t>–</w:t>
      </w:r>
      <w:r>
        <w:rPr>
          <w:spacing w:val="-1"/>
          <w:sz w:val="24"/>
        </w:rPr>
        <w:t xml:space="preserve"> </w:t>
      </w:r>
      <w:r>
        <w:rPr>
          <w:sz w:val="24"/>
        </w:rPr>
        <w:t>Macro</w:t>
      </w:r>
      <w:r>
        <w:rPr>
          <w:spacing w:val="-1"/>
          <w:sz w:val="24"/>
        </w:rPr>
        <w:t xml:space="preserve"> </w:t>
      </w:r>
      <w:r>
        <w:rPr>
          <w:sz w:val="24"/>
        </w:rPr>
        <w:t>Economics -</w:t>
      </w:r>
      <w:r>
        <w:rPr>
          <w:spacing w:val="-3"/>
          <w:sz w:val="24"/>
        </w:rPr>
        <w:t xml:space="preserve"> </w:t>
      </w:r>
      <w:r>
        <w:rPr>
          <w:sz w:val="24"/>
        </w:rPr>
        <w:t>Lakshminarayana Agarawal,</w:t>
      </w:r>
      <w:r>
        <w:rPr>
          <w:spacing w:val="58"/>
          <w:sz w:val="24"/>
        </w:rPr>
        <w:t xml:space="preserve"> </w:t>
      </w:r>
      <w:r>
        <w:rPr>
          <w:sz w:val="24"/>
        </w:rPr>
        <w:t>2015</w:t>
      </w:r>
    </w:p>
    <w:p w:rsidR="00FD60AD" w:rsidRDefault="00FD60AD" w:rsidP="00D877F5">
      <w:pPr>
        <w:pStyle w:val="ListParagraph"/>
        <w:widowControl w:val="0"/>
        <w:numPr>
          <w:ilvl w:val="0"/>
          <w:numId w:val="18"/>
        </w:numPr>
        <w:tabs>
          <w:tab w:val="left" w:pos="1461"/>
        </w:tabs>
        <w:autoSpaceDE w:val="0"/>
        <w:autoSpaceDN w:val="0"/>
        <w:spacing w:before="41" w:beforeAutospacing="0" w:after="0" w:line="240" w:lineRule="auto"/>
        <w:ind w:hanging="361"/>
        <w:contextualSpacing w:val="0"/>
        <w:rPr>
          <w:sz w:val="24"/>
        </w:rPr>
      </w:pPr>
      <w:r>
        <w:rPr>
          <w:sz w:val="24"/>
        </w:rPr>
        <w:t>Fundamentals</w:t>
      </w:r>
      <w:r>
        <w:rPr>
          <w:spacing w:val="-1"/>
          <w:sz w:val="24"/>
        </w:rPr>
        <w:t xml:space="preserve"> </w:t>
      </w:r>
      <w:r>
        <w:rPr>
          <w:sz w:val="24"/>
        </w:rPr>
        <w:t>of</w:t>
      </w:r>
      <w:r>
        <w:rPr>
          <w:spacing w:val="-1"/>
          <w:sz w:val="24"/>
        </w:rPr>
        <w:t xml:space="preserve"> </w:t>
      </w:r>
      <w:r>
        <w:rPr>
          <w:sz w:val="24"/>
        </w:rPr>
        <w:t>Computers</w:t>
      </w:r>
      <w:r>
        <w:rPr>
          <w:spacing w:val="-1"/>
          <w:sz w:val="24"/>
        </w:rPr>
        <w:t xml:space="preserve"> </w:t>
      </w:r>
      <w:r>
        <w:rPr>
          <w:sz w:val="24"/>
        </w:rPr>
        <w:t>by V.</w:t>
      </w:r>
      <w:r>
        <w:rPr>
          <w:spacing w:val="-1"/>
          <w:sz w:val="24"/>
        </w:rPr>
        <w:t xml:space="preserve"> </w:t>
      </w:r>
      <w:r>
        <w:rPr>
          <w:sz w:val="24"/>
        </w:rPr>
        <w:t>Raja</w:t>
      </w:r>
      <w:r>
        <w:rPr>
          <w:spacing w:val="-1"/>
          <w:sz w:val="24"/>
        </w:rPr>
        <w:t xml:space="preserve"> </w:t>
      </w:r>
      <w:r>
        <w:rPr>
          <w:sz w:val="24"/>
        </w:rPr>
        <w:t>Raman</w:t>
      </w:r>
    </w:p>
    <w:p w:rsidR="00FD60AD" w:rsidRDefault="00FD60AD" w:rsidP="00D877F5">
      <w:pPr>
        <w:pStyle w:val="ListParagraph"/>
        <w:widowControl w:val="0"/>
        <w:numPr>
          <w:ilvl w:val="0"/>
          <w:numId w:val="18"/>
        </w:numPr>
        <w:tabs>
          <w:tab w:val="left" w:pos="1461"/>
        </w:tabs>
        <w:autoSpaceDE w:val="0"/>
        <w:autoSpaceDN w:val="0"/>
        <w:spacing w:before="40" w:beforeAutospacing="0" w:after="0" w:line="240" w:lineRule="auto"/>
        <w:ind w:hanging="361"/>
        <w:contextualSpacing w:val="0"/>
        <w:rPr>
          <w:sz w:val="24"/>
        </w:rPr>
      </w:pPr>
      <w:r>
        <w:rPr>
          <w:sz w:val="24"/>
        </w:rPr>
        <w:t>Cyber</w:t>
      </w:r>
      <w:r>
        <w:rPr>
          <w:spacing w:val="-1"/>
          <w:sz w:val="24"/>
        </w:rPr>
        <w:t xml:space="preserve"> </w:t>
      </w:r>
      <w:r>
        <w:rPr>
          <w:sz w:val="24"/>
        </w:rPr>
        <w:t>Security</w:t>
      </w:r>
      <w:r>
        <w:rPr>
          <w:spacing w:val="-1"/>
          <w:sz w:val="24"/>
        </w:rPr>
        <w:t xml:space="preserve"> </w:t>
      </w:r>
      <w:r>
        <w:rPr>
          <w:sz w:val="24"/>
        </w:rPr>
        <w:t>Essentials</w:t>
      </w:r>
      <w:r>
        <w:rPr>
          <w:spacing w:val="-1"/>
          <w:sz w:val="24"/>
        </w:rPr>
        <w:t xml:space="preserve"> </w:t>
      </w:r>
      <w:r>
        <w:rPr>
          <w:sz w:val="24"/>
        </w:rPr>
        <w:t>by</w:t>
      </w:r>
      <w:r>
        <w:rPr>
          <w:spacing w:val="-1"/>
          <w:sz w:val="24"/>
        </w:rPr>
        <w:t xml:space="preserve"> </w:t>
      </w:r>
      <w:r>
        <w:rPr>
          <w:sz w:val="24"/>
        </w:rPr>
        <w:t>James</w:t>
      </w:r>
      <w:r>
        <w:rPr>
          <w:spacing w:val="-1"/>
          <w:sz w:val="24"/>
        </w:rPr>
        <w:t xml:space="preserve"> </w:t>
      </w:r>
      <w:r>
        <w:rPr>
          <w:sz w:val="24"/>
        </w:rPr>
        <w:t>Graham, Richard</w:t>
      </w:r>
      <w:r>
        <w:rPr>
          <w:spacing w:val="-1"/>
          <w:sz w:val="24"/>
        </w:rPr>
        <w:t xml:space="preserve"> </w:t>
      </w:r>
      <w:r>
        <w:rPr>
          <w:sz w:val="24"/>
        </w:rPr>
        <w:t>Howard,</w:t>
      </w:r>
      <w:r>
        <w:rPr>
          <w:spacing w:val="-1"/>
          <w:sz w:val="24"/>
        </w:rPr>
        <w:t xml:space="preserve"> </w:t>
      </w:r>
      <w:r>
        <w:rPr>
          <w:sz w:val="24"/>
        </w:rPr>
        <w:t>Ryan</w:t>
      </w:r>
      <w:r>
        <w:rPr>
          <w:spacing w:val="-1"/>
          <w:sz w:val="24"/>
        </w:rPr>
        <w:t xml:space="preserve"> </w:t>
      </w:r>
      <w:r>
        <w:rPr>
          <w:sz w:val="24"/>
        </w:rPr>
        <w:t>Olson</w:t>
      </w:r>
    </w:p>
    <w:p w:rsidR="00FD60AD" w:rsidRDefault="00FD60AD" w:rsidP="00FD60AD">
      <w:pPr>
        <w:pStyle w:val="Heading1"/>
        <w:spacing w:before="44"/>
      </w:pPr>
      <w:r>
        <w:t>Activities:</w:t>
      </w:r>
    </w:p>
    <w:p w:rsidR="00FD60AD" w:rsidRDefault="00FD60AD" w:rsidP="00D877F5">
      <w:pPr>
        <w:pStyle w:val="ListParagraph"/>
        <w:widowControl w:val="0"/>
        <w:numPr>
          <w:ilvl w:val="0"/>
          <w:numId w:val="17"/>
        </w:numPr>
        <w:tabs>
          <w:tab w:val="left" w:pos="1461"/>
        </w:tabs>
        <w:autoSpaceDE w:val="0"/>
        <w:autoSpaceDN w:val="0"/>
        <w:spacing w:before="0" w:beforeAutospacing="0" w:after="0" w:line="240" w:lineRule="auto"/>
        <w:ind w:hanging="361"/>
        <w:contextualSpacing w:val="0"/>
        <w:rPr>
          <w:sz w:val="24"/>
        </w:rPr>
      </w:pPr>
      <w:r>
        <w:rPr>
          <w:sz w:val="24"/>
        </w:rPr>
        <w:t>Group</w:t>
      </w:r>
      <w:r>
        <w:rPr>
          <w:spacing w:val="-2"/>
          <w:sz w:val="24"/>
        </w:rPr>
        <w:t xml:space="preserve"> </w:t>
      </w:r>
      <w:r>
        <w:rPr>
          <w:sz w:val="24"/>
        </w:rPr>
        <w:t>Project</w:t>
      </w:r>
      <w:r>
        <w:rPr>
          <w:spacing w:val="-1"/>
          <w:sz w:val="24"/>
        </w:rPr>
        <w:t xml:space="preserve"> </w:t>
      </w:r>
      <w:r>
        <w:rPr>
          <w:sz w:val="24"/>
        </w:rPr>
        <w:t>Work</w:t>
      </w:r>
    </w:p>
    <w:p w:rsidR="00FD60AD" w:rsidRDefault="00FD60AD" w:rsidP="00D877F5">
      <w:pPr>
        <w:pStyle w:val="ListParagraph"/>
        <w:widowControl w:val="0"/>
        <w:numPr>
          <w:ilvl w:val="0"/>
          <w:numId w:val="17"/>
        </w:numPr>
        <w:tabs>
          <w:tab w:val="left" w:pos="1461"/>
        </w:tabs>
        <w:autoSpaceDE w:val="0"/>
        <w:autoSpaceDN w:val="0"/>
        <w:spacing w:before="40" w:beforeAutospacing="0" w:after="0" w:line="240" w:lineRule="auto"/>
        <w:ind w:hanging="361"/>
        <w:contextualSpacing w:val="0"/>
        <w:rPr>
          <w:sz w:val="24"/>
        </w:rPr>
      </w:pPr>
      <w:r>
        <w:rPr>
          <w:sz w:val="24"/>
        </w:rPr>
        <w:t>PPT</w:t>
      </w:r>
      <w:r>
        <w:rPr>
          <w:spacing w:val="-2"/>
          <w:sz w:val="24"/>
        </w:rPr>
        <w:t xml:space="preserve"> </w:t>
      </w:r>
      <w:r>
        <w:rPr>
          <w:sz w:val="24"/>
        </w:rPr>
        <w:t>Presentation,</w:t>
      </w:r>
      <w:r>
        <w:rPr>
          <w:spacing w:val="-2"/>
          <w:sz w:val="24"/>
        </w:rPr>
        <w:t xml:space="preserve"> </w:t>
      </w:r>
      <w:r>
        <w:rPr>
          <w:sz w:val="24"/>
        </w:rPr>
        <w:t>Participation</w:t>
      </w:r>
      <w:r>
        <w:rPr>
          <w:spacing w:val="-1"/>
          <w:sz w:val="24"/>
        </w:rPr>
        <w:t xml:space="preserve"> </w:t>
      </w:r>
      <w:r>
        <w:rPr>
          <w:sz w:val="24"/>
        </w:rPr>
        <w:t>in</w:t>
      </w:r>
      <w:r>
        <w:rPr>
          <w:spacing w:val="-2"/>
          <w:sz w:val="24"/>
        </w:rPr>
        <w:t xml:space="preserve"> </w:t>
      </w:r>
      <w:r>
        <w:rPr>
          <w:sz w:val="24"/>
        </w:rPr>
        <w:t>Webinars</w:t>
      </w:r>
    </w:p>
    <w:p w:rsidR="00FD60AD" w:rsidRDefault="00FD60AD" w:rsidP="00D877F5">
      <w:pPr>
        <w:pStyle w:val="ListParagraph"/>
        <w:widowControl w:val="0"/>
        <w:numPr>
          <w:ilvl w:val="0"/>
          <w:numId w:val="17"/>
        </w:numPr>
        <w:tabs>
          <w:tab w:val="left" w:pos="1461"/>
        </w:tabs>
        <w:autoSpaceDE w:val="0"/>
        <w:autoSpaceDN w:val="0"/>
        <w:spacing w:before="41" w:beforeAutospacing="0" w:after="0" w:line="240" w:lineRule="auto"/>
        <w:ind w:hanging="361"/>
        <w:contextualSpacing w:val="0"/>
        <w:rPr>
          <w:sz w:val="24"/>
        </w:rPr>
      </w:pPr>
      <w:r>
        <w:rPr>
          <w:sz w:val="24"/>
        </w:rPr>
        <w:t>Field</w:t>
      </w:r>
      <w:r>
        <w:rPr>
          <w:spacing w:val="-1"/>
          <w:sz w:val="24"/>
        </w:rPr>
        <w:t xml:space="preserve"> </w:t>
      </w:r>
      <w:r>
        <w:rPr>
          <w:sz w:val="24"/>
        </w:rPr>
        <w:t>visits</w:t>
      </w:r>
    </w:p>
    <w:p w:rsidR="00FD60AD" w:rsidRDefault="00FD60AD" w:rsidP="00D877F5">
      <w:pPr>
        <w:pStyle w:val="ListParagraph"/>
        <w:widowControl w:val="0"/>
        <w:numPr>
          <w:ilvl w:val="0"/>
          <w:numId w:val="17"/>
        </w:numPr>
        <w:tabs>
          <w:tab w:val="left" w:pos="1461"/>
        </w:tabs>
        <w:autoSpaceDE w:val="0"/>
        <w:autoSpaceDN w:val="0"/>
        <w:spacing w:before="41" w:beforeAutospacing="0" w:after="0" w:line="240" w:lineRule="auto"/>
        <w:ind w:hanging="361"/>
        <w:contextualSpacing w:val="0"/>
        <w:rPr>
          <w:sz w:val="24"/>
        </w:rPr>
      </w:pPr>
      <w:r>
        <w:rPr>
          <w:sz w:val="24"/>
        </w:rPr>
        <w:t>Group</w:t>
      </w:r>
      <w:r>
        <w:rPr>
          <w:spacing w:val="-2"/>
          <w:sz w:val="24"/>
        </w:rPr>
        <w:t xml:space="preserve"> </w:t>
      </w:r>
      <w:r>
        <w:rPr>
          <w:sz w:val="24"/>
        </w:rPr>
        <w:t>Discussion</w:t>
      </w:r>
    </w:p>
    <w:p w:rsidR="00FD60AD" w:rsidRDefault="00FD60AD" w:rsidP="00D877F5">
      <w:pPr>
        <w:pStyle w:val="ListParagraph"/>
        <w:widowControl w:val="0"/>
        <w:numPr>
          <w:ilvl w:val="0"/>
          <w:numId w:val="17"/>
        </w:numPr>
        <w:tabs>
          <w:tab w:val="left" w:pos="1461"/>
        </w:tabs>
        <w:autoSpaceDE w:val="0"/>
        <w:autoSpaceDN w:val="0"/>
        <w:spacing w:before="43" w:beforeAutospacing="0" w:after="0" w:line="240" w:lineRule="auto"/>
        <w:ind w:hanging="361"/>
        <w:contextualSpacing w:val="0"/>
        <w:rPr>
          <w:sz w:val="24"/>
        </w:rPr>
      </w:pPr>
      <w:r>
        <w:rPr>
          <w:sz w:val="24"/>
        </w:rPr>
        <w:t>Survey</w:t>
      </w:r>
      <w:r>
        <w:rPr>
          <w:spacing w:val="-2"/>
          <w:sz w:val="24"/>
        </w:rPr>
        <w:t xml:space="preserve"> </w:t>
      </w:r>
      <w:r>
        <w:rPr>
          <w:sz w:val="24"/>
        </w:rPr>
        <w:t>and</w:t>
      </w:r>
      <w:r>
        <w:rPr>
          <w:spacing w:val="-2"/>
          <w:sz w:val="24"/>
        </w:rPr>
        <w:t xml:space="preserve"> </w:t>
      </w:r>
      <w:r>
        <w:rPr>
          <w:sz w:val="24"/>
        </w:rPr>
        <w:t>Analysis</w:t>
      </w:r>
    </w:p>
    <w:p w:rsidR="00FD60AD" w:rsidRDefault="00FD60AD" w:rsidP="00D877F5">
      <w:pPr>
        <w:pStyle w:val="ListParagraph"/>
        <w:widowControl w:val="0"/>
        <w:numPr>
          <w:ilvl w:val="0"/>
          <w:numId w:val="17"/>
        </w:numPr>
        <w:tabs>
          <w:tab w:val="left" w:pos="1461"/>
        </w:tabs>
        <w:autoSpaceDE w:val="0"/>
        <w:autoSpaceDN w:val="0"/>
        <w:spacing w:before="41" w:beforeAutospacing="0" w:after="0" w:line="240" w:lineRule="auto"/>
        <w:ind w:hanging="361"/>
        <w:contextualSpacing w:val="0"/>
        <w:rPr>
          <w:sz w:val="24"/>
        </w:rPr>
      </w:pPr>
      <w:r>
        <w:rPr>
          <w:sz w:val="24"/>
        </w:rPr>
        <w:t>Charts</w:t>
      </w:r>
      <w:r>
        <w:rPr>
          <w:spacing w:val="-1"/>
          <w:sz w:val="24"/>
        </w:rPr>
        <w:t xml:space="preserve"> </w:t>
      </w:r>
      <w:r>
        <w:rPr>
          <w:sz w:val="24"/>
        </w:rPr>
        <w:t>and</w:t>
      </w:r>
      <w:r>
        <w:rPr>
          <w:spacing w:val="-1"/>
          <w:sz w:val="24"/>
        </w:rPr>
        <w:t xml:space="preserve"> </w:t>
      </w:r>
      <w:r>
        <w:rPr>
          <w:sz w:val="24"/>
        </w:rPr>
        <w:t>Poster</w:t>
      </w:r>
      <w:r>
        <w:rPr>
          <w:spacing w:val="-1"/>
          <w:sz w:val="24"/>
        </w:rPr>
        <w:t xml:space="preserve"> </w:t>
      </w:r>
      <w:r>
        <w:rPr>
          <w:sz w:val="24"/>
        </w:rPr>
        <w:t>presentation</w:t>
      </w:r>
    </w:p>
    <w:p w:rsidR="00FD60AD" w:rsidRDefault="00FD60AD" w:rsidP="00D877F5">
      <w:pPr>
        <w:pStyle w:val="ListParagraph"/>
        <w:widowControl w:val="0"/>
        <w:numPr>
          <w:ilvl w:val="0"/>
          <w:numId w:val="17"/>
        </w:numPr>
        <w:tabs>
          <w:tab w:val="left" w:pos="1461"/>
        </w:tabs>
        <w:autoSpaceDE w:val="0"/>
        <w:autoSpaceDN w:val="0"/>
        <w:spacing w:before="42" w:beforeAutospacing="0" w:after="0" w:line="276" w:lineRule="auto"/>
        <w:ind w:right="463"/>
        <w:contextualSpacing w:val="0"/>
        <w:rPr>
          <w:sz w:val="24"/>
        </w:rPr>
      </w:pPr>
      <w:r>
        <w:rPr>
          <w:sz w:val="24"/>
        </w:rPr>
        <w:t>Identifying</w:t>
      </w:r>
      <w:r>
        <w:rPr>
          <w:spacing w:val="53"/>
          <w:sz w:val="24"/>
        </w:rPr>
        <w:t xml:space="preserve"> </w:t>
      </w:r>
      <w:r>
        <w:rPr>
          <w:sz w:val="24"/>
        </w:rPr>
        <w:t>the</w:t>
      </w:r>
      <w:r>
        <w:rPr>
          <w:spacing w:val="55"/>
          <w:sz w:val="24"/>
        </w:rPr>
        <w:t xml:space="preserve"> </w:t>
      </w:r>
      <w:r>
        <w:rPr>
          <w:sz w:val="24"/>
        </w:rPr>
        <w:t>attributes</w:t>
      </w:r>
      <w:r>
        <w:rPr>
          <w:spacing w:val="54"/>
          <w:sz w:val="24"/>
        </w:rPr>
        <w:t xml:space="preserve"> </w:t>
      </w:r>
      <w:r>
        <w:rPr>
          <w:sz w:val="24"/>
        </w:rPr>
        <w:t>of</w:t>
      </w:r>
      <w:r>
        <w:rPr>
          <w:spacing w:val="53"/>
          <w:sz w:val="24"/>
        </w:rPr>
        <w:t xml:space="preserve"> </w:t>
      </w:r>
      <w:r>
        <w:rPr>
          <w:sz w:val="24"/>
        </w:rPr>
        <w:t>network</w:t>
      </w:r>
      <w:r>
        <w:rPr>
          <w:spacing w:val="53"/>
          <w:sz w:val="24"/>
        </w:rPr>
        <w:t xml:space="preserve"> </w:t>
      </w:r>
      <w:r>
        <w:rPr>
          <w:sz w:val="24"/>
        </w:rPr>
        <w:t>(Topology,</w:t>
      </w:r>
      <w:r>
        <w:rPr>
          <w:spacing w:val="55"/>
          <w:sz w:val="24"/>
        </w:rPr>
        <w:t xml:space="preserve"> </w:t>
      </w:r>
      <w:r>
        <w:rPr>
          <w:sz w:val="24"/>
        </w:rPr>
        <w:t>service</w:t>
      </w:r>
      <w:r>
        <w:rPr>
          <w:spacing w:val="53"/>
          <w:sz w:val="24"/>
        </w:rPr>
        <w:t xml:space="preserve"> </w:t>
      </w:r>
      <w:r>
        <w:rPr>
          <w:sz w:val="24"/>
        </w:rPr>
        <w:t>provider,</w:t>
      </w:r>
      <w:r>
        <w:rPr>
          <w:spacing w:val="55"/>
          <w:sz w:val="24"/>
        </w:rPr>
        <w:t xml:space="preserve"> </w:t>
      </w:r>
      <w:r>
        <w:rPr>
          <w:sz w:val="24"/>
        </w:rPr>
        <w:t>IP</w:t>
      </w:r>
      <w:r>
        <w:rPr>
          <w:spacing w:val="57"/>
          <w:sz w:val="24"/>
        </w:rPr>
        <w:t xml:space="preserve"> </w:t>
      </w:r>
      <w:r>
        <w:rPr>
          <w:sz w:val="24"/>
        </w:rPr>
        <w:t>address</w:t>
      </w:r>
      <w:r>
        <w:rPr>
          <w:spacing w:val="54"/>
          <w:sz w:val="24"/>
        </w:rPr>
        <w:t xml:space="preserve"> </w:t>
      </w:r>
      <w:r>
        <w:rPr>
          <w:sz w:val="24"/>
        </w:rPr>
        <w:t>and</w:t>
      </w:r>
      <w:r>
        <w:rPr>
          <w:spacing w:val="-57"/>
          <w:sz w:val="24"/>
        </w:rPr>
        <w:t xml:space="preserve"> </w:t>
      </w:r>
      <w:r>
        <w:rPr>
          <w:sz w:val="24"/>
        </w:rPr>
        <w:t>bandwidth</w:t>
      </w:r>
      <w:r>
        <w:rPr>
          <w:spacing w:val="-13"/>
          <w:sz w:val="24"/>
        </w:rPr>
        <w:t xml:space="preserve"> </w:t>
      </w:r>
      <w:r>
        <w:rPr>
          <w:sz w:val="24"/>
        </w:rPr>
        <w:t>of</w:t>
      </w:r>
      <w:r>
        <w:rPr>
          <w:spacing w:val="-14"/>
          <w:sz w:val="24"/>
        </w:rPr>
        <w:t xml:space="preserve"> </w:t>
      </w:r>
      <w:r>
        <w:rPr>
          <w:sz w:val="24"/>
        </w:rPr>
        <w:t>your</w:t>
      </w:r>
      <w:r>
        <w:rPr>
          <w:spacing w:val="-14"/>
          <w:sz w:val="24"/>
        </w:rPr>
        <w:t xml:space="preserve"> </w:t>
      </w:r>
      <w:r>
        <w:rPr>
          <w:sz w:val="24"/>
        </w:rPr>
        <w:t>college</w:t>
      </w:r>
      <w:r>
        <w:rPr>
          <w:spacing w:val="-14"/>
          <w:sz w:val="24"/>
        </w:rPr>
        <w:t xml:space="preserve"> </w:t>
      </w:r>
      <w:r>
        <w:rPr>
          <w:sz w:val="24"/>
        </w:rPr>
        <w:t>network)</w:t>
      </w:r>
      <w:r>
        <w:rPr>
          <w:spacing w:val="-11"/>
          <w:sz w:val="24"/>
        </w:rPr>
        <w:t xml:space="preserve"> </w:t>
      </w:r>
      <w:r>
        <w:rPr>
          <w:sz w:val="24"/>
        </w:rPr>
        <w:t>and</w:t>
      </w:r>
      <w:r>
        <w:rPr>
          <w:spacing w:val="-13"/>
          <w:sz w:val="24"/>
        </w:rPr>
        <w:t xml:space="preserve"> </w:t>
      </w:r>
      <w:r>
        <w:rPr>
          <w:sz w:val="24"/>
        </w:rPr>
        <w:t>prepare</w:t>
      </w:r>
      <w:r>
        <w:rPr>
          <w:spacing w:val="-14"/>
          <w:sz w:val="24"/>
        </w:rPr>
        <w:t xml:space="preserve"> </w:t>
      </w:r>
      <w:r>
        <w:rPr>
          <w:sz w:val="24"/>
        </w:rPr>
        <w:t>a</w:t>
      </w:r>
      <w:r>
        <w:rPr>
          <w:spacing w:val="-12"/>
          <w:sz w:val="24"/>
        </w:rPr>
        <w:t xml:space="preserve"> </w:t>
      </w:r>
      <w:r>
        <w:rPr>
          <w:sz w:val="24"/>
        </w:rPr>
        <w:t>report</w:t>
      </w:r>
      <w:r>
        <w:rPr>
          <w:spacing w:val="-14"/>
          <w:sz w:val="24"/>
        </w:rPr>
        <w:t xml:space="preserve"> </w:t>
      </w:r>
      <w:r>
        <w:rPr>
          <w:sz w:val="24"/>
        </w:rPr>
        <w:t>covering</w:t>
      </w:r>
      <w:r>
        <w:rPr>
          <w:spacing w:val="-13"/>
          <w:sz w:val="24"/>
        </w:rPr>
        <w:t xml:space="preserve"> </w:t>
      </w:r>
      <w:r>
        <w:rPr>
          <w:sz w:val="24"/>
        </w:rPr>
        <w:t>network</w:t>
      </w:r>
      <w:r>
        <w:rPr>
          <w:spacing w:val="-13"/>
          <w:sz w:val="24"/>
        </w:rPr>
        <w:t xml:space="preserve"> </w:t>
      </w:r>
      <w:r>
        <w:rPr>
          <w:sz w:val="24"/>
        </w:rPr>
        <w:t>architecture.</w:t>
      </w:r>
    </w:p>
    <w:p w:rsidR="00FD60AD" w:rsidRDefault="00FD60AD" w:rsidP="00D877F5">
      <w:pPr>
        <w:pStyle w:val="ListParagraph"/>
        <w:widowControl w:val="0"/>
        <w:numPr>
          <w:ilvl w:val="0"/>
          <w:numId w:val="17"/>
        </w:numPr>
        <w:tabs>
          <w:tab w:val="left" w:pos="1461"/>
        </w:tabs>
        <w:autoSpaceDE w:val="0"/>
        <w:autoSpaceDN w:val="0"/>
        <w:spacing w:before="1" w:beforeAutospacing="0" w:after="0" w:line="240" w:lineRule="auto"/>
        <w:ind w:hanging="361"/>
        <w:contextualSpacing w:val="0"/>
        <w:rPr>
          <w:sz w:val="24"/>
        </w:rPr>
      </w:pPr>
      <w:r>
        <w:rPr>
          <w:sz w:val="24"/>
        </w:rPr>
        <w:t>Identify</w:t>
      </w:r>
      <w:r>
        <w:rPr>
          <w:spacing w:val="-1"/>
          <w:sz w:val="24"/>
        </w:rPr>
        <w:t xml:space="preserve"> </w:t>
      </w:r>
      <w:r>
        <w:rPr>
          <w:sz w:val="24"/>
        </w:rPr>
        <w:t>the</w:t>
      </w:r>
      <w:r>
        <w:rPr>
          <w:spacing w:val="-3"/>
          <w:sz w:val="24"/>
        </w:rPr>
        <w:t xml:space="preserve"> </w:t>
      </w:r>
      <w:r>
        <w:rPr>
          <w:sz w:val="24"/>
        </w:rPr>
        <w:t>types</w:t>
      </w:r>
      <w:r>
        <w:rPr>
          <w:spacing w:val="-1"/>
          <w:sz w:val="24"/>
        </w:rPr>
        <w:t xml:space="preserve"> </w:t>
      </w:r>
      <w:r>
        <w:rPr>
          <w:sz w:val="24"/>
        </w:rPr>
        <w:t>of</w:t>
      </w:r>
      <w:r>
        <w:rPr>
          <w:spacing w:val="-2"/>
          <w:sz w:val="24"/>
        </w:rPr>
        <w:t xml:space="preserve"> </w:t>
      </w:r>
      <w:r>
        <w:rPr>
          <w:sz w:val="24"/>
        </w:rPr>
        <w:t>malwares</w:t>
      </w:r>
      <w:r>
        <w:rPr>
          <w:spacing w:val="1"/>
          <w:sz w:val="24"/>
        </w:rPr>
        <w:t xml:space="preserve"> </w:t>
      </w:r>
      <w:r>
        <w:rPr>
          <w:sz w:val="24"/>
        </w:rPr>
        <w:t>and</w:t>
      </w:r>
      <w:r>
        <w:rPr>
          <w:spacing w:val="-1"/>
          <w:sz w:val="24"/>
        </w:rPr>
        <w:t xml:space="preserve"> </w:t>
      </w:r>
      <w:r>
        <w:rPr>
          <w:sz w:val="24"/>
        </w:rPr>
        <w:t>required</w:t>
      </w:r>
      <w:r>
        <w:rPr>
          <w:spacing w:val="-1"/>
          <w:sz w:val="24"/>
        </w:rPr>
        <w:t xml:space="preserve"> </w:t>
      </w:r>
      <w:r>
        <w:rPr>
          <w:sz w:val="24"/>
        </w:rPr>
        <w:t>firewalls</w:t>
      </w:r>
      <w:r>
        <w:rPr>
          <w:spacing w:val="-1"/>
          <w:sz w:val="24"/>
        </w:rPr>
        <w:t xml:space="preserve"> </w:t>
      </w:r>
      <w:r>
        <w:rPr>
          <w:sz w:val="24"/>
        </w:rPr>
        <w:t>to</w:t>
      </w:r>
      <w:r>
        <w:rPr>
          <w:spacing w:val="-1"/>
          <w:sz w:val="24"/>
        </w:rPr>
        <w:t xml:space="preserve"> </w:t>
      </w:r>
      <w:r>
        <w:rPr>
          <w:sz w:val="24"/>
        </w:rPr>
        <w:t>provide</w:t>
      </w:r>
      <w:r>
        <w:rPr>
          <w:spacing w:val="-2"/>
          <w:sz w:val="24"/>
        </w:rPr>
        <w:t xml:space="preserve"> </w:t>
      </w:r>
      <w:r>
        <w:rPr>
          <w:sz w:val="24"/>
        </w:rPr>
        <w:t>security.</w:t>
      </w:r>
    </w:p>
    <w:p w:rsidR="00FD60AD" w:rsidRPr="001E421C" w:rsidRDefault="00FD60AD" w:rsidP="00FD60AD">
      <w:pPr>
        <w:sectPr w:rsidR="00FD60AD" w:rsidRPr="001E421C">
          <w:pgSz w:w="11910" w:h="16840"/>
          <w:pgMar w:top="900" w:right="980" w:bottom="1200" w:left="700" w:header="0" w:footer="937" w:gutter="0"/>
          <w:cols w:space="720"/>
        </w:sectPr>
      </w:pPr>
      <w:r>
        <w:rPr>
          <w:sz w:val="24"/>
        </w:rPr>
        <w:t>Latest</w:t>
      </w:r>
      <w:r>
        <w:rPr>
          <w:spacing w:val="-2"/>
          <w:sz w:val="24"/>
        </w:rPr>
        <w:t xml:space="preserve"> </w:t>
      </w:r>
      <w:r>
        <w:rPr>
          <w:sz w:val="24"/>
        </w:rPr>
        <w:t>Fraud</w:t>
      </w:r>
      <w:r>
        <w:rPr>
          <w:spacing w:val="-1"/>
          <w:sz w:val="24"/>
        </w:rPr>
        <w:t xml:space="preserve"> </w:t>
      </w:r>
      <w:r>
        <w:rPr>
          <w:sz w:val="24"/>
        </w:rPr>
        <w:t>techniques used</w:t>
      </w:r>
      <w:r>
        <w:rPr>
          <w:spacing w:val="-2"/>
          <w:sz w:val="24"/>
        </w:rPr>
        <w:t xml:space="preserve"> </w:t>
      </w:r>
      <w:r>
        <w:rPr>
          <w:sz w:val="24"/>
        </w:rPr>
        <w:t>by</w:t>
      </w:r>
      <w:r>
        <w:rPr>
          <w:spacing w:val="-1"/>
          <w:sz w:val="24"/>
        </w:rPr>
        <w:t xml:space="preserve"> </w:t>
      </w:r>
      <w:r>
        <w:rPr>
          <w:sz w:val="24"/>
        </w:rPr>
        <w:t>hackers</w:t>
      </w:r>
      <w:r>
        <w:t xml:space="preserve">                  </w:t>
      </w:r>
    </w:p>
    <w:p w:rsidR="00FD60AD" w:rsidRDefault="00FD60AD" w:rsidP="00FD60AD">
      <w:pPr>
        <w:pStyle w:val="Heading1"/>
        <w:spacing w:before="69"/>
        <w:ind w:left="3697" w:right="3409" w:firstLine="1036"/>
      </w:pPr>
      <w:r>
        <w:lastRenderedPageBreak/>
        <w:t>Paper – II</w:t>
      </w:r>
      <w:r>
        <w:rPr>
          <w:spacing w:val="1"/>
        </w:rPr>
        <w:t xml:space="preserve"> </w:t>
      </w:r>
      <w:r>
        <w:t>Perspectives</w:t>
      </w:r>
      <w:r>
        <w:rPr>
          <w:spacing w:val="-3"/>
        </w:rPr>
        <w:t xml:space="preserve"> </w:t>
      </w:r>
      <w:r>
        <w:t>on</w:t>
      </w:r>
      <w:r>
        <w:rPr>
          <w:spacing w:val="-3"/>
        </w:rPr>
        <w:t xml:space="preserve"> </w:t>
      </w:r>
      <w:r>
        <w:t>Indian</w:t>
      </w:r>
      <w:r>
        <w:rPr>
          <w:spacing w:val="-4"/>
        </w:rPr>
        <w:t xml:space="preserve"> </w:t>
      </w:r>
      <w:r>
        <w:t>Society</w:t>
      </w:r>
    </w:p>
    <w:p w:rsidR="00FD60AD" w:rsidRDefault="00FD60AD" w:rsidP="00FD60AD">
      <w:pPr>
        <w:pStyle w:val="BodyText"/>
        <w:spacing w:before="1"/>
        <w:ind w:left="740" w:right="886" w:firstLine="0"/>
      </w:pPr>
      <w:r>
        <w:rPr>
          <w:b/>
        </w:rPr>
        <w:t xml:space="preserve">Learning objectives: </w:t>
      </w:r>
      <w:r>
        <w:t>The student is expected to demonstrate the significance of social</w:t>
      </w:r>
      <w:r>
        <w:rPr>
          <w:spacing w:val="1"/>
        </w:rPr>
        <w:t xml:space="preserve"> </w:t>
      </w:r>
      <w:r>
        <w:t>sciences through better understanding of various fields of social experience and would be</w:t>
      </w:r>
      <w:r>
        <w:rPr>
          <w:spacing w:val="-57"/>
        </w:rPr>
        <w:t xml:space="preserve"> </w:t>
      </w:r>
      <w:r>
        <w:t>able</w:t>
      </w:r>
      <w:r>
        <w:rPr>
          <w:spacing w:val="-1"/>
        </w:rPr>
        <w:t xml:space="preserve"> </w:t>
      </w:r>
      <w:r>
        <w:t>to apply methods and approaches to social</w:t>
      </w:r>
      <w:r>
        <w:rPr>
          <w:spacing w:val="-1"/>
        </w:rPr>
        <w:t xml:space="preserve"> </w:t>
      </w:r>
      <w:r>
        <w:t>phenomena.</w:t>
      </w:r>
    </w:p>
    <w:p w:rsidR="00FD60AD" w:rsidRDefault="00FD60AD" w:rsidP="00FD60AD">
      <w:pPr>
        <w:pStyle w:val="BodyText"/>
        <w:ind w:left="740" w:firstLine="0"/>
      </w:pPr>
      <w:r>
        <w:rPr>
          <w:b/>
        </w:rPr>
        <w:t>Learning</w:t>
      </w:r>
      <w:r>
        <w:rPr>
          <w:b/>
          <w:spacing w:val="-1"/>
        </w:rPr>
        <w:t xml:space="preserve"> </w:t>
      </w:r>
      <w:r>
        <w:rPr>
          <w:b/>
        </w:rPr>
        <w:t>Outcomes</w:t>
      </w:r>
      <w:r>
        <w:t>: On</w:t>
      </w:r>
      <w:r>
        <w:rPr>
          <w:spacing w:val="-4"/>
        </w:rPr>
        <w:t xml:space="preserve"> </w:t>
      </w:r>
      <w:r>
        <w:t>successful completion</w:t>
      </w:r>
      <w:r>
        <w:rPr>
          <w:spacing w:val="-1"/>
        </w:rPr>
        <w:t xml:space="preserve"> </w:t>
      </w:r>
      <w:r>
        <w:t>of</w:t>
      </w:r>
      <w:r>
        <w:rPr>
          <w:spacing w:val="1"/>
        </w:rPr>
        <w:t xml:space="preserve"> </w:t>
      </w:r>
      <w:r>
        <w:t>the course</w:t>
      </w:r>
      <w:r>
        <w:rPr>
          <w:spacing w:val="-3"/>
        </w:rPr>
        <w:t xml:space="preserve"> </w:t>
      </w:r>
      <w:r>
        <w:t>the student</w:t>
      </w:r>
      <w:r>
        <w:rPr>
          <w:spacing w:val="-1"/>
        </w:rPr>
        <w:t xml:space="preserve"> </w:t>
      </w:r>
      <w:r>
        <w:t>will be</w:t>
      </w:r>
      <w:r>
        <w:rPr>
          <w:spacing w:val="-1"/>
        </w:rPr>
        <w:t xml:space="preserve"> </w:t>
      </w:r>
      <w:r>
        <w:t>able</w:t>
      </w:r>
      <w:r>
        <w:rPr>
          <w:spacing w:val="-1"/>
        </w:rPr>
        <w:t xml:space="preserve"> </w:t>
      </w:r>
      <w:r>
        <w:t>to :</w:t>
      </w:r>
    </w:p>
    <w:p w:rsidR="00FD60AD" w:rsidRDefault="00FD60AD" w:rsidP="00D877F5">
      <w:pPr>
        <w:pStyle w:val="ListParagraph"/>
        <w:widowControl w:val="0"/>
        <w:numPr>
          <w:ilvl w:val="0"/>
          <w:numId w:val="16"/>
        </w:numPr>
        <w:tabs>
          <w:tab w:val="left" w:pos="1461"/>
        </w:tabs>
        <w:autoSpaceDE w:val="0"/>
        <w:autoSpaceDN w:val="0"/>
        <w:spacing w:before="0" w:beforeAutospacing="0" w:after="0" w:line="240" w:lineRule="auto"/>
        <w:ind w:hanging="361"/>
        <w:contextualSpacing w:val="0"/>
        <w:rPr>
          <w:sz w:val="24"/>
        </w:rPr>
      </w:pPr>
      <w:r>
        <w:rPr>
          <w:sz w:val="24"/>
        </w:rPr>
        <w:t>Learn about</w:t>
      </w:r>
      <w:r>
        <w:rPr>
          <w:spacing w:val="-1"/>
          <w:sz w:val="24"/>
        </w:rPr>
        <w:t xml:space="preserve"> </w:t>
      </w:r>
      <w:r>
        <w:rPr>
          <w:sz w:val="24"/>
        </w:rPr>
        <w:t>the</w:t>
      </w:r>
      <w:r>
        <w:rPr>
          <w:spacing w:val="-2"/>
          <w:sz w:val="24"/>
        </w:rPr>
        <w:t xml:space="preserve"> </w:t>
      </w:r>
      <w:r>
        <w:rPr>
          <w:sz w:val="24"/>
        </w:rPr>
        <w:t>significance</w:t>
      </w:r>
      <w:r>
        <w:rPr>
          <w:spacing w:val="-2"/>
          <w:sz w:val="24"/>
        </w:rPr>
        <w:t xml:space="preserve"> </w:t>
      </w:r>
      <w:r>
        <w:rPr>
          <w:sz w:val="24"/>
        </w:rPr>
        <w:t>of</w:t>
      </w:r>
      <w:r>
        <w:rPr>
          <w:spacing w:val="-1"/>
          <w:sz w:val="24"/>
        </w:rPr>
        <w:t xml:space="preserve"> </w:t>
      </w:r>
      <w:r>
        <w:rPr>
          <w:sz w:val="24"/>
        </w:rPr>
        <w:t>human</w:t>
      </w:r>
      <w:r>
        <w:rPr>
          <w:spacing w:val="-1"/>
          <w:sz w:val="24"/>
        </w:rPr>
        <w:t xml:space="preserve"> </w:t>
      </w:r>
      <w:r>
        <w:rPr>
          <w:sz w:val="24"/>
        </w:rPr>
        <w:t>behavior and</w:t>
      </w:r>
      <w:r>
        <w:rPr>
          <w:spacing w:val="-1"/>
          <w:sz w:val="24"/>
        </w:rPr>
        <w:t xml:space="preserve"> </w:t>
      </w:r>
      <w:r>
        <w:rPr>
          <w:sz w:val="24"/>
        </w:rPr>
        <w:t>social</w:t>
      </w:r>
      <w:r>
        <w:rPr>
          <w:spacing w:val="-1"/>
          <w:sz w:val="24"/>
        </w:rPr>
        <w:t xml:space="preserve"> </w:t>
      </w:r>
      <w:r>
        <w:rPr>
          <w:sz w:val="24"/>
        </w:rPr>
        <w:t>dynamics.</w:t>
      </w:r>
    </w:p>
    <w:p w:rsidR="00FD60AD" w:rsidRDefault="00FD60AD" w:rsidP="00D877F5">
      <w:pPr>
        <w:pStyle w:val="ListParagraph"/>
        <w:widowControl w:val="0"/>
        <w:numPr>
          <w:ilvl w:val="0"/>
          <w:numId w:val="16"/>
        </w:numPr>
        <w:tabs>
          <w:tab w:val="left" w:pos="1461"/>
        </w:tabs>
        <w:autoSpaceDE w:val="0"/>
        <w:autoSpaceDN w:val="0"/>
        <w:spacing w:before="43" w:beforeAutospacing="0" w:after="0" w:line="240" w:lineRule="auto"/>
        <w:ind w:hanging="361"/>
        <w:contextualSpacing w:val="0"/>
        <w:rPr>
          <w:sz w:val="24"/>
        </w:rPr>
      </w:pPr>
      <w:r>
        <w:rPr>
          <w:sz w:val="24"/>
        </w:rPr>
        <w:t>Remembers</w:t>
      </w:r>
      <w:r>
        <w:rPr>
          <w:spacing w:val="-2"/>
          <w:sz w:val="24"/>
        </w:rPr>
        <w:t xml:space="preserve"> </w:t>
      </w:r>
      <w:r>
        <w:rPr>
          <w:sz w:val="24"/>
        </w:rPr>
        <w:t>the Indian Heritage</w:t>
      </w:r>
      <w:r>
        <w:rPr>
          <w:spacing w:val="-2"/>
          <w:sz w:val="24"/>
        </w:rPr>
        <w:t xml:space="preserve"> </w:t>
      </w:r>
      <w:r>
        <w:rPr>
          <w:sz w:val="24"/>
        </w:rPr>
        <w:t>and freedom</w:t>
      </w:r>
      <w:r>
        <w:rPr>
          <w:spacing w:val="-1"/>
          <w:sz w:val="24"/>
        </w:rPr>
        <w:t xml:space="preserve"> </w:t>
      </w:r>
      <w:r>
        <w:rPr>
          <w:sz w:val="24"/>
        </w:rPr>
        <w:t>struggle</w:t>
      </w:r>
    </w:p>
    <w:p w:rsidR="00FD60AD" w:rsidRDefault="00FD60AD" w:rsidP="00D877F5">
      <w:pPr>
        <w:pStyle w:val="ListParagraph"/>
        <w:widowControl w:val="0"/>
        <w:numPr>
          <w:ilvl w:val="0"/>
          <w:numId w:val="16"/>
        </w:numPr>
        <w:tabs>
          <w:tab w:val="left" w:pos="1461"/>
        </w:tabs>
        <w:autoSpaceDE w:val="0"/>
        <w:autoSpaceDN w:val="0"/>
        <w:spacing w:before="41" w:beforeAutospacing="0" w:after="0" w:line="240" w:lineRule="auto"/>
        <w:ind w:hanging="361"/>
        <w:contextualSpacing w:val="0"/>
        <w:rPr>
          <w:sz w:val="24"/>
        </w:rPr>
      </w:pPr>
      <w:r>
        <w:rPr>
          <w:sz w:val="24"/>
        </w:rPr>
        <w:t>Comprehend</w:t>
      </w:r>
      <w:r>
        <w:rPr>
          <w:spacing w:val="-2"/>
          <w:sz w:val="24"/>
        </w:rPr>
        <w:t xml:space="preserve"> </w:t>
      </w:r>
      <w:r>
        <w:rPr>
          <w:sz w:val="24"/>
        </w:rPr>
        <w:t>the</w:t>
      </w:r>
      <w:r>
        <w:rPr>
          <w:spacing w:val="-1"/>
          <w:sz w:val="24"/>
        </w:rPr>
        <w:t xml:space="preserve"> </w:t>
      </w:r>
      <w:r>
        <w:rPr>
          <w:sz w:val="24"/>
        </w:rPr>
        <w:t>philosophical</w:t>
      </w:r>
      <w:r>
        <w:rPr>
          <w:spacing w:val="-1"/>
          <w:sz w:val="24"/>
        </w:rPr>
        <w:t xml:space="preserve"> </w:t>
      </w:r>
      <w:r>
        <w:rPr>
          <w:sz w:val="24"/>
        </w:rPr>
        <w:t>foundations</w:t>
      </w:r>
      <w:r>
        <w:rPr>
          <w:spacing w:val="-1"/>
          <w:sz w:val="24"/>
        </w:rPr>
        <w:t xml:space="preserve"> </w:t>
      </w:r>
      <w:r>
        <w:rPr>
          <w:sz w:val="24"/>
        </w:rPr>
        <w:t>of</w:t>
      </w:r>
      <w:r>
        <w:rPr>
          <w:spacing w:val="-1"/>
          <w:sz w:val="24"/>
        </w:rPr>
        <w:t xml:space="preserve"> </w:t>
      </w:r>
      <w:r>
        <w:rPr>
          <w:sz w:val="24"/>
        </w:rPr>
        <w:t>Indian</w:t>
      </w:r>
      <w:r>
        <w:rPr>
          <w:spacing w:val="-1"/>
          <w:sz w:val="24"/>
        </w:rPr>
        <w:t xml:space="preserve"> </w:t>
      </w:r>
      <w:r>
        <w:rPr>
          <w:sz w:val="24"/>
        </w:rPr>
        <w:t>Constitution</w:t>
      </w:r>
    </w:p>
    <w:p w:rsidR="00FD60AD" w:rsidRDefault="00FD60AD" w:rsidP="00D877F5">
      <w:pPr>
        <w:pStyle w:val="ListParagraph"/>
        <w:widowControl w:val="0"/>
        <w:numPr>
          <w:ilvl w:val="0"/>
          <w:numId w:val="16"/>
        </w:numPr>
        <w:tabs>
          <w:tab w:val="left" w:pos="1461"/>
        </w:tabs>
        <w:autoSpaceDE w:val="0"/>
        <w:autoSpaceDN w:val="0"/>
        <w:spacing w:before="41" w:beforeAutospacing="0" w:after="0" w:line="240" w:lineRule="auto"/>
        <w:ind w:hanging="361"/>
        <w:contextualSpacing w:val="0"/>
        <w:rPr>
          <w:sz w:val="24"/>
        </w:rPr>
      </w:pPr>
      <w:r>
        <w:rPr>
          <w:sz w:val="24"/>
        </w:rPr>
        <w:t>Knowledge</w:t>
      </w:r>
      <w:r>
        <w:rPr>
          <w:spacing w:val="-3"/>
          <w:sz w:val="24"/>
        </w:rPr>
        <w:t xml:space="preserve"> </w:t>
      </w:r>
      <w:r>
        <w:rPr>
          <w:sz w:val="24"/>
        </w:rPr>
        <w:t>on</w:t>
      </w:r>
      <w:r>
        <w:rPr>
          <w:spacing w:val="1"/>
          <w:sz w:val="24"/>
        </w:rPr>
        <w:t xml:space="preserve"> </w:t>
      </w:r>
      <w:r>
        <w:rPr>
          <w:sz w:val="24"/>
        </w:rPr>
        <w:t>Indian Economy</w:t>
      </w:r>
    </w:p>
    <w:p w:rsidR="00FD60AD" w:rsidRDefault="00FD60AD" w:rsidP="00FD60AD">
      <w:pPr>
        <w:pStyle w:val="BodyText"/>
        <w:ind w:left="0" w:firstLine="0"/>
        <w:rPr>
          <w:sz w:val="21"/>
        </w:rPr>
      </w:pPr>
    </w:p>
    <w:p w:rsidR="00FD60AD" w:rsidRDefault="00FD60AD" w:rsidP="00FD60AD">
      <w:pPr>
        <w:pStyle w:val="BodyText"/>
        <w:spacing w:before="1"/>
        <w:ind w:left="740" w:firstLine="0"/>
      </w:pPr>
      <w:r>
        <w:t>Unit</w:t>
      </w:r>
      <w:r>
        <w:rPr>
          <w:spacing w:val="-1"/>
        </w:rPr>
        <w:t xml:space="preserve"> </w:t>
      </w:r>
      <w:r>
        <w:t>–</w:t>
      </w:r>
      <w:r>
        <w:rPr>
          <w:spacing w:val="-1"/>
        </w:rPr>
        <w:t xml:space="preserve"> </w:t>
      </w:r>
      <w:r>
        <w:t>1 – Man in Society</w:t>
      </w:r>
    </w:p>
    <w:p w:rsidR="00FD60AD" w:rsidRDefault="00FD60AD" w:rsidP="00D877F5">
      <w:pPr>
        <w:pStyle w:val="ListParagraph"/>
        <w:widowControl w:val="0"/>
        <w:numPr>
          <w:ilvl w:val="0"/>
          <w:numId w:val="15"/>
        </w:numPr>
        <w:tabs>
          <w:tab w:val="left" w:pos="1448"/>
          <w:tab w:val="left" w:pos="1449"/>
        </w:tabs>
        <w:autoSpaceDE w:val="0"/>
        <w:autoSpaceDN w:val="0"/>
        <w:spacing w:before="0" w:beforeAutospacing="0" w:after="0" w:line="240" w:lineRule="auto"/>
        <w:ind w:hanging="426"/>
        <w:contextualSpacing w:val="0"/>
        <w:rPr>
          <w:sz w:val="24"/>
        </w:rPr>
      </w:pPr>
      <w:r>
        <w:rPr>
          <w:sz w:val="24"/>
        </w:rPr>
        <w:t>Human</w:t>
      </w:r>
      <w:r>
        <w:rPr>
          <w:spacing w:val="-2"/>
          <w:sz w:val="24"/>
        </w:rPr>
        <w:t xml:space="preserve"> </w:t>
      </w:r>
      <w:r>
        <w:rPr>
          <w:sz w:val="24"/>
        </w:rPr>
        <w:t>Nature</w:t>
      </w:r>
      <w:r>
        <w:rPr>
          <w:spacing w:val="-2"/>
          <w:sz w:val="24"/>
        </w:rPr>
        <w:t xml:space="preserve"> </w:t>
      </w:r>
      <w:r>
        <w:rPr>
          <w:sz w:val="24"/>
        </w:rPr>
        <w:t>and</w:t>
      </w:r>
      <w:r>
        <w:rPr>
          <w:spacing w:val="-1"/>
          <w:sz w:val="24"/>
        </w:rPr>
        <w:t xml:space="preserve"> </w:t>
      </w:r>
      <w:r>
        <w:rPr>
          <w:sz w:val="24"/>
        </w:rPr>
        <w:t>Real-Life</w:t>
      </w:r>
      <w:r>
        <w:rPr>
          <w:spacing w:val="-3"/>
          <w:sz w:val="24"/>
        </w:rPr>
        <w:t xml:space="preserve"> </w:t>
      </w:r>
      <w:r>
        <w:rPr>
          <w:sz w:val="24"/>
        </w:rPr>
        <w:t>Engagement</w:t>
      </w:r>
    </w:p>
    <w:p w:rsidR="00FD60AD" w:rsidRDefault="00FD60AD" w:rsidP="00D877F5">
      <w:pPr>
        <w:pStyle w:val="ListParagraph"/>
        <w:widowControl w:val="0"/>
        <w:numPr>
          <w:ilvl w:val="0"/>
          <w:numId w:val="15"/>
        </w:numPr>
        <w:tabs>
          <w:tab w:val="left" w:pos="1448"/>
          <w:tab w:val="left" w:pos="1449"/>
        </w:tabs>
        <w:autoSpaceDE w:val="0"/>
        <w:autoSpaceDN w:val="0"/>
        <w:spacing w:before="41" w:beforeAutospacing="0" w:after="0" w:line="240" w:lineRule="auto"/>
        <w:ind w:hanging="426"/>
        <w:contextualSpacing w:val="0"/>
        <w:rPr>
          <w:sz w:val="24"/>
        </w:rPr>
      </w:pPr>
      <w:r>
        <w:rPr>
          <w:sz w:val="24"/>
        </w:rPr>
        <w:t>Social</w:t>
      </w:r>
      <w:r>
        <w:rPr>
          <w:spacing w:val="-2"/>
          <w:sz w:val="24"/>
        </w:rPr>
        <w:t xml:space="preserve"> </w:t>
      </w:r>
      <w:r>
        <w:rPr>
          <w:sz w:val="24"/>
        </w:rPr>
        <w:t>Groups</w:t>
      </w:r>
      <w:r>
        <w:rPr>
          <w:spacing w:val="-2"/>
          <w:sz w:val="24"/>
        </w:rPr>
        <w:t xml:space="preserve"> </w:t>
      </w:r>
      <w:r>
        <w:rPr>
          <w:sz w:val="24"/>
        </w:rPr>
        <w:t>and</w:t>
      </w:r>
      <w:r>
        <w:rPr>
          <w:spacing w:val="-1"/>
          <w:sz w:val="24"/>
        </w:rPr>
        <w:t xml:space="preserve"> </w:t>
      </w:r>
      <w:r>
        <w:rPr>
          <w:sz w:val="24"/>
        </w:rPr>
        <w:t>Social Dynamics</w:t>
      </w:r>
    </w:p>
    <w:p w:rsidR="00FD60AD" w:rsidRDefault="00FD60AD" w:rsidP="00D877F5">
      <w:pPr>
        <w:pStyle w:val="ListParagraph"/>
        <w:widowControl w:val="0"/>
        <w:numPr>
          <w:ilvl w:val="0"/>
          <w:numId w:val="15"/>
        </w:numPr>
        <w:tabs>
          <w:tab w:val="left" w:pos="1448"/>
          <w:tab w:val="left" w:pos="1449"/>
        </w:tabs>
        <w:autoSpaceDE w:val="0"/>
        <w:autoSpaceDN w:val="0"/>
        <w:spacing w:before="41" w:beforeAutospacing="0" w:after="0" w:line="240" w:lineRule="auto"/>
        <w:ind w:hanging="426"/>
        <w:contextualSpacing w:val="0"/>
        <w:rPr>
          <w:sz w:val="24"/>
        </w:rPr>
      </w:pPr>
      <w:r>
        <w:rPr>
          <w:sz w:val="24"/>
        </w:rPr>
        <w:t>Individualism</w:t>
      </w:r>
      <w:r>
        <w:rPr>
          <w:spacing w:val="-2"/>
          <w:sz w:val="24"/>
        </w:rPr>
        <w:t xml:space="preserve"> </w:t>
      </w:r>
      <w:r>
        <w:rPr>
          <w:sz w:val="24"/>
        </w:rPr>
        <w:t>and Collectivism –</w:t>
      </w:r>
      <w:r>
        <w:rPr>
          <w:spacing w:val="-1"/>
          <w:sz w:val="24"/>
        </w:rPr>
        <w:t xml:space="preserve"> </w:t>
      </w:r>
      <w:r>
        <w:rPr>
          <w:sz w:val="24"/>
        </w:rPr>
        <w:t>Ethical</w:t>
      </w:r>
      <w:r>
        <w:rPr>
          <w:spacing w:val="-2"/>
          <w:sz w:val="24"/>
        </w:rPr>
        <w:t xml:space="preserve"> </w:t>
      </w:r>
      <w:r>
        <w:rPr>
          <w:sz w:val="24"/>
        </w:rPr>
        <w:t>Concerns</w:t>
      </w:r>
    </w:p>
    <w:p w:rsidR="00FD60AD" w:rsidRDefault="00FD60AD" w:rsidP="00D877F5">
      <w:pPr>
        <w:pStyle w:val="ListParagraph"/>
        <w:widowControl w:val="0"/>
        <w:numPr>
          <w:ilvl w:val="0"/>
          <w:numId w:val="15"/>
        </w:numPr>
        <w:tabs>
          <w:tab w:val="left" w:pos="1448"/>
          <w:tab w:val="left" w:pos="1449"/>
        </w:tabs>
        <w:autoSpaceDE w:val="0"/>
        <w:autoSpaceDN w:val="0"/>
        <w:spacing w:before="41" w:beforeAutospacing="0" w:after="0" w:line="278" w:lineRule="auto"/>
        <w:ind w:left="740" w:right="4016" w:firstLine="283"/>
        <w:contextualSpacing w:val="0"/>
        <w:rPr>
          <w:sz w:val="24"/>
        </w:rPr>
      </w:pPr>
      <w:r>
        <w:rPr>
          <w:sz w:val="24"/>
        </w:rPr>
        <w:t>Human</w:t>
      </w:r>
      <w:r>
        <w:rPr>
          <w:spacing w:val="-4"/>
          <w:sz w:val="24"/>
        </w:rPr>
        <w:t xml:space="preserve"> </w:t>
      </w:r>
      <w:r>
        <w:rPr>
          <w:sz w:val="24"/>
        </w:rPr>
        <w:t>Life</w:t>
      </w:r>
      <w:r>
        <w:rPr>
          <w:spacing w:val="-5"/>
          <w:sz w:val="24"/>
        </w:rPr>
        <w:t xml:space="preserve"> </w:t>
      </w:r>
      <w:r>
        <w:rPr>
          <w:sz w:val="24"/>
        </w:rPr>
        <w:t>–</w:t>
      </w:r>
      <w:r>
        <w:rPr>
          <w:spacing w:val="-4"/>
          <w:sz w:val="24"/>
        </w:rPr>
        <w:t xml:space="preserve"> </w:t>
      </w:r>
      <w:r>
        <w:rPr>
          <w:sz w:val="24"/>
        </w:rPr>
        <w:t>Social</w:t>
      </w:r>
      <w:r>
        <w:rPr>
          <w:spacing w:val="-1"/>
          <w:sz w:val="24"/>
        </w:rPr>
        <w:t xml:space="preserve"> </w:t>
      </w:r>
      <w:r>
        <w:rPr>
          <w:sz w:val="24"/>
        </w:rPr>
        <w:t>Influence</w:t>
      </w:r>
      <w:r>
        <w:rPr>
          <w:spacing w:val="-3"/>
          <w:sz w:val="24"/>
        </w:rPr>
        <w:t xml:space="preserve"> </w:t>
      </w:r>
      <w:r>
        <w:rPr>
          <w:sz w:val="24"/>
        </w:rPr>
        <w:t>and</w:t>
      </w:r>
      <w:r>
        <w:rPr>
          <w:spacing w:val="-3"/>
          <w:sz w:val="24"/>
        </w:rPr>
        <w:t xml:space="preserve"> </w:t>
      </w:r>
      <w:r>
        <w:rPr>
          <w:sz w:val="24"/>
        </w:rPr>
        <w:t>Social</w:t>
      </w:r>
      <w:r>
        <w:rPr>
          <w:spacing w:val="-2"/>
          <w:sz w:val="24"/>
        </w:rPr>
        <w:t xml:space="preserve"> </w:t>
      </w:r>
      <w:r>
        <w:rPr>
          <w:sz w:val="24"/>
        </w:rPr>
        <w:t>Impact</w:t>
      </w:r>
      <w:r>
        <w:rPr>
          <w:spacing w:val="-57"/>
          <w:sz w:val="24"/>
        </w:rPr>
        <w:t xml:space="preserve"> </w:t>
      </w:r>
      <w:r>
        <w:rPr>
          <w:sz w:val="24"/>
        </w:rPr>
        <w:t>Unit-II: Indian</w:t>
      </w:r>
      <w:r>
        <w:rPr>
          <w:spacing w:val="-2"/>
          <w:sz w:val="24"/>
        </w:rPr>
        <w:t xml:space="preserve"> </w:t>
      </w:r>
      <w:r>
        <w:rPr>
          <w:sz w:val="24"/>
        </w:rPr>
        <w:t>Heritage and</w:t>
      </w:r>
      <w:r>
        <w:rPr>
          <w:spacing w:val="-2"/>
          <w:sz w:val="24"/>
        </w:rPr>
        <w:t xml:space="preserve"> </w:t>
      </w:r>
      <w:r>
        <w:rPr>
          <w:sz w:val="24"/>
        </w:rPr>
        <w:t>Freedom</w:t>
      </w:r>
      <w:r>
        <w:rPr>
          <w:spacing w:val="1"/>
          <w:sz w:val="24"/>
        </w:rPr>
        <w:t xml:space="preserve"> </w:t>
      </w:r>
      <w:r>
        <w:rPr>
          <w:sz w:val="24"/>
        </w:rPr>
        <w:t>Struggle</w:t>
      </w:r>
      <w:r>
        <w:rPr>
          <w:spacing w:val="-2"/>
          <w:sz w:val="24"/>
        </w:rPr>
        <w:t xml:space="preserve"> </w:t>
      </w:r>
      <w:r>
        <w:rPr>
          <w:sz w:val="24"/>
        </w:rPr>
        <w:t>in India</w:t>
      </w:r>
    </w:p>
    <w:p w:rsidR="00FD60AD" w:rsidRDefault="00FD60AD" w:rsidP="00D877F5">
      <w:pPr>
        <w:pStyle w:val="ListParagraph"/>
        <w:widowControl w:val="0"/>
        <w:numPr>
          <w:ilvl w:val="0"/>
          <w:numId w:val="14"/>
        </w:numPr>
        <w:tabs>
          <w:tab w:val="left" w:pos="1461"/>
        </w:tabs>
        <w:autoSpaceDE w:val="0"/>
        <w:autoSpaceDN w:val="0"/>
        <w:spacing w:before="0" w:beforeAutospacing="0" w:after="0" w:line="253" w:lineRule="exact"/>
        <w:ind w:hanging="361"/>
        <w:contextualSpacing w:val="0"/>
        <w:rPr>
          <w:sz w:val="24"/>
        </w:rPr>
      </w:pPr>
      <w:r>
        <w:rPr>
          <w:sz w:val="24"/>
        </w:rPr>
        <w:t>Cultural</w:t>
      </w:r>
      <w:r>
        <w:rPr>
          <w:spacing w:val="-2"/>
          <w:sz w:val="24"/>
        </w:rPr>
        <w:t xml:space="preserve"> </w:t>
      </w:r>
      <w:r>
        <w:rPr>
          <w:sz w:val="24"/>
        </w:rPr>
        <w:t>&amp;</w:t>
      </w:r>
      <w:r>
        <w:rPr>
          <w:spacing w:val="-1"/>
          <w:sz w:val="24"/>
        </w:rPr>
        <w:t xml:space="preserve"> </w:t>
      </w:r>
      <w:r>
        <w:rPr>
          <w:sz w:val="24"/>
        </w:rPr>
        <w:t>Heritage</w:t>
      </w:r>
      <w:r>
        <w:rPr>
          <w:spacing w:val="-2"/>
          <w:sz w:val="24"/>
        </w:rPr>
        <w:t xml:space="preserve"> </w:t>
      </w:r>
      <w:r>
        <w:rPr>
          <w:sz w:val="24"/>
        </w:rPr>
        <w:t>sites of</w:t>
      </w:r>
      <w:r>
        <w:rPr>
          <w:spacing w:val="-1"/>
          <w:sz w:val="24"/>
        </w:rPr>
        <w:t xml:space="preserve"> </w:t>
      </w:r>
      <w:r>
        <w:rPr>
          <w:sz w:val="24"/>
        </w:rPr>
        <w:t>Tourism</w:t>
      </w:r>
      <w:r>
        <w:rPr>
          <w:spacing w:val="-2"/>
          <w:sz w:val="24"/>
        </w:rPr>
        <w:t xml:space="preserve"> </w:t>
      </w:r>
      <w:r>
        <w:rPr>
          <w:sz w:val="24"/>
        </w:rPr>
        <w:t>in</w:t>
      </w:r>
      <w:r>
        <w:rPr>
          <w:spacing w:val="-1"/>
          <w:sz w:val="24"/>
        </w:rPr>
        <w:t xml:space="preserve"> </w:t>
      </w:r>
      <w:r>
        <w:rPr>
          <w:sz w:val="24"/>
        </w:rPr>
        <w:t>India</w:t>
      </w:r>
    </w:p>
    <w:p w:rsidR="00FD60AD" w:rsidRDefault="00FD60AD" w:rsidP="00D877F5">
      <w:pPr>
        <w:pStyle w:val="ListParagraph"/>
        <w:widowControl w:val="0"/>
        <w:numPr>
          <w:ilvl w:val="0"/>
          <w:numId w:val="14"/>
        </w:numPr>
        <w:tabs>
          <w:tab w:val="left" w:pos="1461"/>
        </w:tabs>
        <w:autoSpaceDE w:val="0"/>
        <w:autoSpaceDN w:val="0"/>
        <w:spacing w:before="21" w:beforeAutospacing="0" w:after="0" w:line="240" w:lineRule="auto"/>
        <w:ind w:hanging="361"/>
        <w:contextualSpacing w:val="0"/>
        <w:rPr>
          <w:sz w:val="24"/>
        </w:rPr>
      </w:pPr>
      <w:r>
        <w:rPr>
          <w:sz w:val="24"/>
        </w:rPr>
        <w:t>Indian</w:t>
      </w:r>
      <w:r>
        <w:rPr>
          <w:spacing w:val="-1"/>
          <w:sz w:val="24"/>
        </w:rPr>
        <w:t xml:space="preserve"> </w:t>
      </w:r>
      <w:r>
        <w:rPr>
          <w:sz w:val="24"/>
        </w:rPr>
        <w:t>Dance,</w:t>
      </w:r>
      <w:r>
        <w:rPr>
          <w:spacing w:val="-1"/>
          <w:sz w:val="24"/>
        </w:rPr>
        <w:t xml:space="preserve"> </w:t>
      </w:r>
      <w:r>
        <w:rPr>
          <w:sz w:val="24"/>
        </w:rPr>
        <w:t>Music</w:t>
      </w:r>
      <w:r>
        <w:rPr>
          <w:spacing w:val="-2"/>
          <w:sz w:val="24"/>
        </w:rPr>
        <w:t xml:space="preserve"> </w:t>
      </w:r>
      <w:r>
        <w:rPr>
          <w:sz w:val="24"/>
        </w:rPr>
        <w:t>and Yoga</w:t>
      </w:r>
    </w:p>
    <w:p w:rsidR="00FD60AD" w:rsidRDefault="00FD60AD" w:rsidP="00D877F5">
      <w:pPr>
        <w:pStyle w:val="ListParagraph"/>
        <w:widowControl w:val="0"/>
        <w:numPr>
          <w:ilvl w:val="0"/>
          <w:numId w:val="14"/>
        </w:numPr>
        <w:tabs>
          <w:tab w:val="left" w:pos="1461"/>
        </w:tabs>
        <w:autoSpaceDE w:val="0"/>
        <w:autoSpaceDN w:val="0"/>
        <w:spacing w:before="22" w:beforeAutospacing="0" w:after="0" w:line="240" w:lineRule="auto"/>
        <w:ind w:hanging="361"/>
        <w:contextualSpacing w:val="0"/>
        <w:rPr>
          <w:sz w:val="24"/>
        </w:rPr>
      </w:pPr>
      <w:r>
        <w:rPr>
          <w:sz w:val="24"/>
        </w:rPr>
        <w:t>Rise</w:t>
      </w:r>
      <w:r>
        <w:rPr>
          <w:spacing w:val="-1"/>
          <w:sz w:val="24"/>
        </w:rPr>
        <w:t xml:space="preserve"> </w:t>
      </w:r>
      <w:r>
        <w:rPr>
          <w:sz w:val="24"/>
        </w:rPr>
        <w:t>of</w:t>
      </w:r>
      <w:r>
        <w:rPr>
          <w:spacing w:val="-1"/>
          <w:sz w:val="24"/>
        </w:rPr>
        <w:t xml:space="preserve"> </w:t>
      </w:r>
      <w:r>
        <w:rPr>
          <w:sz w:val="24"/>
        </w:rPr>
        <w:t>Nationalism</w:t>
      </w:r>
      <w:r>
        <w:rPr>
          <w:spacing w:val="-1"/>
          <w:sz w:val="24"/>
        </w:rPr>
        <w:t xml:space="preserve"> </w:t>
      </w:r>
      <w:r>
        <w:rPr>
          <w:sz w:val="24"/>
        </w:rPr>
        <w:t>Under British Rule</w:t>
      </w:r>
      <w:r>
        <w:rPr>
          <w:spacing w:val="-1"/>
          <w:sz w:val="24"/>
        </w:rPr>
        <w:t xml:space="preserve"> </w:t>
      </w:r>
      <w:r>
        <w:rPr>
          <w:sz w:val="24"/>
        </w:rPr>
        <w:t>in brief</w:t>
      </w:r>
      <w:r>
        <w:rPr>
          <w:spacing w:val="-2"/>
          <w:sz w:val="24"/>
        </w:rPr>
        <w:t xml:space="preserve"> </w:t>
      </w:r>
      <w:r>
        <w:rPr>
          <w:sz w:val="24"/>
        </w:rPr>
        <w:t>(1857-1947)</w:t>
      </w:r>
    </w:p>
    <w:p w:rsidR="00FD60AD" w:rsidRDefault="00FD60AD" w:rsidP="00D877F5">
      <w:pPr>
        <w:pStyle w:val="ListParagraph"/>
        <w:widowControl w:val="0"/>
        <w:numPr>
          <w:ilvl w:val="0"/>
          <w:numId w:val="14"/>
        </w:numPr>
        <w:tabs>
          <w:tab w:val="left" w:pos="1461"/>
        </w:tabs>
        <w:autoSpaceDE w:val="0"/>
        <w:autoSpaceDN w:val="0"/>
        <w:spacing w:before="22" w:beforeAutospacing="0" w:after="0" w:line="259" w:lineRule="auto"/>
        <w:ind w:right="456"/>
        <w:contextualSpacing w:val="0"/>
        <w:rPr>
          <w:sz w:val="24"/>
        </w:rPr>
      </w:pPr>
      <w:r>
        <w:rPr>
          <w:sz w:val="24"/>
        </w:rPr>
        <w:t>Contemporary</w:t>
      </w:r>
      <w:r>
        <w:rPr>
          <w:spacing w:val="13"/>
          <w:sz w:val="24"/>
        </w:rPr>
        <w:t xml:space="preserve"> </w:t>
      </w:r>
      <w:r>
        <w:rPr>
          <w:sz w:val="24"/>
        </w:rPr>
        <w:t>history</w:t>
      </w:r>
      <w:r>
        <w:rPr>
          <w:spacing w:val="14"/>
          <w:sz w:val="24"/>
        </w:rPr>
        <w:t xml:space="preserve"> </w:t>
      </w:r>
      <w:r>
        <w:rPr>
          <w:sz w:val="24"/>
        </w:rPr>
        <w:t>of</w:t>
      </w:r>
      <w:r>
        <w:rPr>
          <w:spacing w:val="17"/>
          <w:sz w:val="24"/>
        </w:rPr>
        <w:t xml:space="preserve"> </w:t>
      </w:r>
      <w:r>
        <w:rPr>
          <w:sz w:val="24"/>
        </w:rPr>
        <w:t>India-integration</w:t>
      </w:r>
      <w:r>
        <w:rPr>
          <w:spacing w:val="15"/>
          <w:sz w:val="24"/>
        </w:rPr>
        <w:t xml:space="preserve"> </w:t>
      </w:r>
      <w:r>
        <w:rPr>
          <w:sz w:val="24"/>
        </w:rPr>
        <w:t>of</w:t>
      </w:r>
      <w:r>
        <w:rPr>
          <w:spacing w:val="14"/>
          <w:sz w:val="24"/>
        </w:rPr>
        <w:t xml:space="preserve"> </w:t>
      </w:r>
      <w:r>
        <w:rPr>
          <w:sz w:val="24"/>
        </w:rPr>
        <w:t>Princely</w:t>
      </w:r>
      <w:r>
        <w:rPr>
          <w:spacing w:val="15"/>
          <w:sz w:val="24"/>
        </w:rPr>
        <w:t xml:space="preserve"> </w:t>
      </w:r>
      <w:r>
        <w:rPr>
          <w:sz w:val="24"/>
        </w:rPr>
        <w:t>States,</w:t>
      </w:r>
      <w:r>
        <w:rPr>
          <w:spacing w:val="15"/>
          <w:sz w:val="24"/>
        </w:rPr>
        <w:t xml:space="preserve"> </w:t>
      </w:r>
      <w:r>
        <w:rPr>
          <w:sz w:val="24"/>
        </w:rPr>
        <w:t>abolition</w:t>
      </w:r>
      <w:r>
        <w:rPr>
          <w:spacing w:val="15"/>
          <w:sz w:val="24"/>
        </w:rPr>
        <w:t xml:space="preserve"> </w:t>
      </w:r>
      <w:r>
        <w:rPr>
          <w:sz w:val="24"/>
        </w:rPr>
        <w:t>of</w:t>
      </w:r>
      <w:r>
        <w:rPr>
          <w:spacing w:val="21"/>
          <w:sz w:val="24"/>
        </w:rPr>
        <w:t xml:space="preserve"> </w:t>
      </w:r>
      <w:r>
        <w:rPr>
          <w:sz w:val="24"/>
        </w:rPr>
        <w:t>Zamindari,</w:t>
      </w:r>
      <w:r>
        <w:rPr>
          <w:spacing w:val="-57"/>
          <w:sz w:val="24"/>
        </w:rPr>
        <w:t xml:space="preserve"> </w:t>
      </w:r>
      <w:r>
        <w:rPr>
          <w:sz w:val="24"/>
        </w:rPr>
        <w:t>formation</w:t>
      </w:r>
      <w:r>
        <w:rPr>
          <w:spacing w:val="-1"/>
          <w:sz w:val="24"/>
        </w:rPr>
        <w:t xml:space="preserve"> </w:t>
      </w:r>
      <w:r>
        <w:rPr>
          <w:sz w:val="24"/>
        </w:rPr>
        <w:t>of linguistic</w:t>
      </w:r>
      <w:r>
        <w:rPr>
          <w:spacing w:val="-1"/>
          <w:sz w:val="24"/>
        </w:rPr>
        <w:t xml:space="preserve"> </w:t>
      </w:r>
      <w:r>
        <w:rPr>
          <w:sz w:val="24"/>
        </w:rPr>
        <w:t>states</w:t>
      </w:r>
    </w:p>
    <w:p w:rsidR="00FD60AD" w:rsidRDefault="00FD60AD" w:rsidP="00FD60AD">
      <w:pPr>
        <w:pStyle w:val="BodyText"/>
        <w:spacing w:line="275" w:lineRule="exact"/>
        <w:ind w:left="740" w:firstLine="0"/>
      </w:pPr>
      <w:r>
        <w:t>Unit</w:t>
      </w:r>
      <w:r>
        <w:rPr>
          <w:spacing w:val="-1"/>
        </w:rPr>
        <w:t xml:space="preserve"> </w:t>
      </w:r>
      <w:r>
        <w:t>–</w:t>
      </w:r>
      <w:r>
        <w:rPr>
          <w:spacing w:val="-2"/>
        </w:rPr>
        <w:t xml:space="preserve"> </w:t>
      </w:r>
      <w:r>
        <w:t>3</w:t>
      </w:r>
      <w:r>
        <w:rPr>
          <w:spacing w:val="-1"/>
        </w:rPr>
        <w:t xml:space="preserve"> </w:t>
      </w:r>
      <w:r>
        <w:t>– Indian</w:t>
      </w:r>
      <w:r>
        <w:rPr>
          <w:spacing w:val="-1"/>
        </w:rPr>
        <w:t xml:space="preserve"> </w:t>
      </w:r>
      <w:r>
        <w:t>Constitution</w:t>
      </w:r>
    </w:p>
    <w:p w:rsidR="00FD60AD" w:rsidRDefault="00FD60AD" w:rsidP="00D877F5">
      <w:pPr>
        <w:pStyle w:val="ListParagraph"/>
        <w:widowControl w:val="0"/>
        <w:numPr>
          <w:ilvl w:val="1"/>
          <w:numId w:val="14"/>
        </w:numPr>
        <w:tabs>
          <w:tab w:val="left" w:pos="1821"/>
        </w:tabs>
        <w:autoSpaceDE w:val="0"/>
        <w:autoSpaceDN w:val="0"/>
        <w:spacing w:before="0" w:beforeAutospacing="0" w:after="0" w:line="240" w:lineRule="auto"/>
        <w:ind w:hanging="361"/>
        <w:contextualSpacing w:val="0"/>
        <w:rPr>
          <w:sz w:val="24"/>
        </w:rPr>
      </w:pPr>
      <w:r>
        <w:rPr>
          <w:sz w:val="24"/>
        </w:rPr>
        <w:t>Philosophical</w:t>
      </w:r>
      <w:r>
        <w:rPr>
          <w:spacing w:val="-2"/>
          <w:sz w:val="24"/>
        </w:rPr>
        <w:t xml:space="preserve"> </w:t>
      </w:r>
      <w:r>
        <w:rPr>
          <w:sz w:val="24"/>
        </w:rPr>
        <w:t>Foundations</w:t>
      </w:r>
      <w:r>
        <w:rPr>
          <w:spacing w:val="-2"/>
          <w:sz w:val="24"/>
        </w:rPr>
        <w:t xml:space="preserve"> </w:t>
      </w:r>
      <w:r>
        <w:rPr>
          <w:sz w:val="24"/>
        </w:rPr>
        <w:t>of Indian</w:t>
      </w:r>
      <w:r>
        <w:rPr>
          <w:spacing w:val="-2"/>
          <w:sz w:val="24"/>
        </w:rPr>
        <w:t xml:space="preserve"> </w:t>
      </w:r>
      <w:r>
        <w:rPr>
          <w:sz w:val="24"/>
        </w:rPr>
        <w:t>Constitution</w:t>
      </w:r>
    </w:p>
    <w:p w:rsidR="00FD60AD" w:rsidRDefault="00FD60AD" w:rsidP="00D877F5">
      <w:pPr>
        <w:pStyle w:val="ListParagraph"/>
        <w:widowControl w:val="0"/>
        <w:numPr>
          <w:ilvl w:val="1"/>
          <w:numId w:val="14"/>
        </w:numPr>
        <w:tabs>
          <w:tab w:val="left" w:pos="1821"/>
        </w:tabs>
        <w:autoSpaceDE w:val="0"/>
        <w:autoSpaceDN w:val="0"/>
        <w:spacing w:before="41" w:beforeAutospacing="0" w:after="0" w:line="240" w:lineRule="auto"/>
        <w:ind w:hanging="361"/>
        <w:contextualSpacing w:val="0"/>
        <w:rPr>
          <w:sz w:val="24"/>
        </w:rPr>
      </w:pPr>
      <w:r>
        <w:rPr>
          <w:sz w:val="24"/>
        </w:rPr>
        <w:t>Elements</w:t>
      </w:r>
      <w:r>
        <w:rPr>
          <w:spacing w:val="-2"/>
          <w:sz w:val="24"/>
        </w:rPr>
        <w:t xml:space="preserve"> </w:t>
      </w:r>
      <w:r>
        <w:rPr>
          <w:sz w:val="24"/>
        </w:rPr>
        <w:t>of Indian</w:t>
      </w:r>
      <w:r>
        <w:rPr>
          <w:spacing w:val="-1"/>
          <w:sz w:val="24"/>
        </w:rPr>
        <w:t xml:space="preserve"> </w:t>
      </w:r>
      <w:r>
        <w:rPr>
          <w:sz w:val="24"/>
        </w:rPr>
        <w:t>Constitution</w:t>
      </w:r>
    </w:p>
    <w:p w:rsidR="00FD60AD" w:rsidRDefault="00FD60AD" w:rsidP="00D877F5">
      <w:pPr>
        <w:pStyle w:val="ListParagraph"/>
        <w:widowControl w:val="0"/>
        <w:numPr>
          <w:ilvl w:val="1"/>
          <w:numId w:val="14"/>
        </w:numPr>
        <w:tabs>
          <w:tab w:val="left" w:pos="1821"/>
        </w:tabs>
        <w:autoSpaceDE w:val="0"/>
        <w:autoSpaceDN w:val="0"/>
        <w:spacing w:before="43" w:beforeAutospacing="0" w:after="0" w:line="240" w:lineRule="auto"/>
        <w:ind w:hanging="361"/>
        <w:contextualSpacing w:val="0"/>
        <w:rPr>
          <w:sz w:val="24"/>
        </w:rPr>
      </w:pPr>
      <w:r>
        <w:rPr>
          <w:sz w:val="24"/>
        </w:rPr>
        <w:t>Study</w:t>
      </w:r>
      <w:r>
        <w:rPr>
          <w:spacing w:val="-1"/>
          <w:sz w:val="24"/>
        </w:rPr>
        <w:t xml:space="preserve"> </w:t>
      </w:r>
      <w:r>
        <w:rPr>
          <w:sz w:val="24"/>
        </w:rPr>
        <w:t>of</w:t>
      </w:r>
      <w:r>
        <w:rPr>
          <w:spacing w:val="-1"/>
          <w:sz w:val="24"/>
        </w:rPr>
        <w:t xml:space="preserve"> </w:t>
      </w:r>
      <w:r>
        <w:rPr>
          <w:sz w:val="24"/>
        </w:rPr>
        <w:t>Rights in Indian</w:t>
      </w:r>
      <w:r>
        <w:rPr>
          <w:spacing w:val="-1"/>
          <w:sz w:val="24"/>
        </w:rPr>
        <w:t xml:space="preserve"> </w:t>
      </w:r>
      <w:r>
        <w:rPr>
          <w:sz w:val="24"/>
        </w:rPr>
        <w:t>Constitution</w:t>
      </w:r>
    </w:p>
    <w:p w:rsidR="00FD60AD" w:rsidRDefault="00FD60AD" w:rsidP="00D877F5">
      <w:pPr>
        <w:pStyle w:val="ListParagraph"/>
        <w:widowControl w:val="0"/>
        <w:numPr>
          <w:ilvl w:val="1"/>
          <w:numId w:val="14"/>
        </w:numPr>
        <w:tabs>
          <w:tab w:val="left" w:pos="1821"/>
        </w:tabs>
        <w:autoSpaceDE w:val="0"/>
        <w:autoSpaceDN w:val="0"/>
        <w:spacing w:before="41" w:beforeAutospacing="0" w:after="0" w:line="276" w:lineRule="auto"/>
        <w:ind w:left="740" w:right="5718" w:firstLine="719"/>
        <w:contextualSpacing w:val="0"/>
        <w:rPr>
          <w:sz w:val="24"/>
        </w:rPr>
      </w:pPr>
      <w:r>
        <w:rPr>
          <w:sz w:val="24"/>
        </w:rPr>
        <w:t>Directive principles to State</w:t>
      </w:r>
      <w:r>
        <w:rPr>
          <w:spacing w:val="-57"/>
          <w:sz w:val="24"/>
        </w:rPr>
        <w:t xml:space="preserve"> </w:t>
      </w:r>
      <w:r>
        <w:rPr>
          <w:sz w:val="24"/>
        </w:rPr>
        <w:t>Unit</w:t>
      </w:r>
      <w:r>
        <w:rPr>
          <w:spacing w:val="-1"/>
          <w:sz w:val="24"/>
        </w:rPr>
        <w:t xml:space="preserve"> </w:t>
      </w:r>
      <w:r>
        <w:rPr>
          <w:sz w:val="24"/>
        </w:rPr>
        <w:t>–</w:t>
      </w:r>
      <w:r>
        <w:rPr>
          <w:spacing w:val="-1"/>
          <w:sz w:val="24"/>
        </w:rPr>
        <w:t xml:space="preserve"> </w:t>
      </w:r>
      <w:r>
        <w:rPr>
          <w:sz w:val="24"/>
        </w:rPr>
        <w:t>4. Indian</w:t>
      </w:r>
      <w:r>
        <w:rPr>
          <w:spacing w:val="-1"/>
          <w:sz w:val="24"/>
        </w:rPr>
        <w:t xml:space="preserve"> </w:t>
      </w:r>
      <w:r>
        <w:rPr>
          <w:sz w:val="24"/>
        </w:rPr>
        <w:t>Economy</w:t>
      </w:r>
    </w:p>
    <w:p w:rsidR="00FD60AD" w:rsidRDefault="00FD60AD" w:rsidP="00D877F5">
      <w:pPr>
        <w:pStyle w:val="ListParagraph"/>
        <w:widowControl w:val="0"/>
        <w:numPr>
          <w:ilvl w:val="0"/>
          <w:numId w:val="13"/>
        </w:numPr>
        <w:tabs>
          <w:tab w:val="left" w:pos="1701"/>
        </w:tabs>
        <w:autoSpaceDE w:val="0"/>
        <w:autoSpaceDN w:val="0"/>
        <w:spacing w:before="0" w:beforeAutospacing="0" w:after="0" w:line="234" w:lineRule="exact"/>
        <w:ind w:hanging="241"/>
        <w:contextualSpacing w:val="0"/>
        <w:rPr>
          <w:sz w:val="24"/>
        </w:rPr>
      </w:pPr>
      <w:r>
        <w:rPr>
          <w:sz w:val="24"/>
        </w:rPr>
        <w:t>Indian</w:t>
      </w:r>
      <w:r>
        <w:rPr>
          <w:spacing w:val="-1"/>
          <w:sz w:val="24"/>
        </w:rPr>
        <w:t xml:space="preserve"> </w:t>
      </w:r>
      <w:r>
        <w:rPr>
          <w:sz w:val="24"/>
        </w:rPr>
        <w:t>Economy</w:t>
      </w:r>
      <w:r>
        <w:rPr>
          <w:spacing w:val="-1"/>
          <w:sz w:val="24"/>
        </w:rPr>
        <w:t xml:space="preserve"> </w:t>
      </w:r>
      <w:r>
        <w:rPr>
          <w:sz w:val="24"/>
        </w:rPr>
        <w:t>- Features</w:t>
      </w:r>
      <w:r>
        <w:rPr>
          <w:spacing w:val="-2"/>
          <w:sz w:val="24"/>
        </w:rPr>
        <w:t xml:space="preserve"> </w:t>
      </w:r>
      <w:r>
        <w:rPr>
          <w:sz w:val="24"/>
        </w:rPr>
        <w:t>–</w:t>
      </w:r>
      <w:r>
        <w:rPr>
          <w:spacing w:val="-2"/>
          <w:sz w:val="24"/>
        </w:rPr>
        <w:t xml:space="preserve"> </w:t>
      </w:r>
      <w:r>
        <w:rPr>
          <w:sz w:val="24"/>
        </w:rPr>
        <w:t>Sectoral</w:t>
      </w:r>
      <w:r>
        <w:rPr>
          <w:spacing w:val="1"/>
          <w:sz w:val="24"/>
        </w:rPr>
        <w:t xml:space="preserve"> </w:t>
      </w:r>
      <w:r>
        <w:rPr>
          <w:sz w:val="24"/>
        </w:rPr>
        <w:t>contribution</w:t>
      </w:r>
      <w:r>
        <w:rPr>
          <w:spacing w:val="-2"/>
          <w:sz w:val="24"/>
        </w:rPr>
        <w:t xml:space="preserve"> </w:t>
      </w:r>
      <w:r>
        <w:rPr>
          <w:sz w:val="24"/>
        </w:rPr>
        <w:t>in</w:t>
      </w:r>
      <w:r>
        <w:rPr>
          <w:spacing w:val="-1"/>
          <w:sz w:val="24"/>
        </w:rPr>
        <w:t xml:space="preserve"> </w:t>
      </w:r>
      <w:r>
        <w:rPr>
          <w:sz w:val="24"/>
        </w:rPr>
        <w:t>income</w:t>
      </w:r>
    </w:p>
    <w:p w:rsidR="00FD60AD" w:rsidRDefault="00FD60AD" w:rsidP="00D877F5">
      <w:pPr>
        <w:pStyle w:val="ListParagraph"/>
        <w:widowControl w:val="0"/>
        <w:numPr>
          <w:ilvl w:val="0"/>
          <w:numId w:val="13"/>
        </w:numPr>
        <w:tabs>
          <w:tab w:val="left" w:pos="1761"/>
        </w:tabs>
        <w:autoSpaceDE w:val="0"/>
        <w:autoSpaceDN w:val="0"/>
        <w:spacing w:before="0" w:beforeAutospacing="0" w:after="0" w:line="240" w:lineRule="auto"/>
        <w:ind w:left="1760" w:hanging="241"/>
        <w:contextualSpacing w:val="0"/>
        <w:rPr>
          <w:sz w:val="24"/>
        </w:rPr>
      </w:pPr>
      <w:r>
        <w:rPr>
          <w:sz w:val="24"/>
        </w:rPr>
        <w:t>Role</w:t>
      </w:r>
      <w:r>
        <w:rPr>
          <w:spacing w:val="-2"/>
          <w:sz w:val="24"/>
        </w:rPr>
        <w:t xml:space="preserve"> </w:t>
      </w:r>
      <w:r>
        <w:rPr>
          <w:sz w:val="24"/>
        </w:rPr>
        <w:t>of</w:t>
      </w:r>
      <w:r>
        <w:rPr>
          <w:spacing w:val="-3"/>
          <w:sz w:val="24"/>
        </w:rPr>
        <w:t xml:space="preserve"> </w:t>
      </w:r>
      <w:r>
        <w:rPr>
          <w:sz w:val="24"/>
        </w:rPr>
        <w:t>Financial</w:t>
      </w:r>
      <w:r>
        <w:rPr>
          <w:spacing w:val="1"/>
          <w:sz w:val="24"/>
        </w:rPr>
        <w:t xml:space="preserve"> </w:t>
      </w:r>
      <w:r>
        <w:rPr>
          <w:sz w:val="24"/>
        </w:rPr>
        <w:t>Institutions</w:t>
      </w:r>
      <w:r>
        <w:rPr>
          <w:spacing w:val="1"/>
          <w:sz w:val="24"/>
        </w:rPr>
        <w:t xml:space="preserve"> </w:t>
      </w:r>
      <w:r>
        <w:rPr>
          <w:sz w:val="24"/>
        </w:rPr>
        <w:t>-</w:t>
      </w:r>
      <w:r>
        <w:rPr>
          <w:spacing w:val="-2"/>
          <w:sz w:val="24"/>
        </w:rPr>
        <w:t xml:space="preserve"> </w:t>
      </w:r>
      <w:r>
        <w:rPr>
          <w:sz w:val="24"/>
        </w:rPr>
        <w:t>RBI</w:t>
      </w:r>
      <w:r>
        <w:rPr>
          <w:spacing w:val="-4"/>
          <w:sz w:val="24"/>
        </w:rPr>
        <w:t xml:space="preserve"> </w:t>
      </w:r>
      <w:r>
        <w:rPr>
          <w:sz w:val="24"/>
        </w:rPr>
        <w:t>-</w:t>
      </w:r>
      <w:r>
        <w:rPr>
          <w:spacing w:val="-2"/>
          <w:sz w:val="24"/>
        </w:rPr>
        <w:t xml:space="preserve"> </w:t>
      </w:r>
      <w:r>
        <w:rPr>
          <w:sz w:val="24"/>
        </w:rPr>
        <w:t>Commercial</w:t>
      </w:r>
      <w:r>
        <w:rPr>
          <w:spacing w:val="-2"/>
          <w:sz w:val="24"/>
        </w:rPr>
        <w:t xml:space="preserve"> </w:t>
      </w:r>
      <w:r>
        <w:rPr>
          <w:sz w:val="24"/>
        </w:rPr>
        <w:t>Banks</w:t>
      </w:r>
    </w:p>
    <w:p w:rsidR="00FD60AD" w:rsidRDefault="00FD60AD" w:rsidP="00D877F5">
      <w:pPr>
        <w:pStyle w:val="ListParagraph"/>
        <w:widowControl w:val="0"/>
        <w:numPr>
          <w:ilvl w:val="0"/>
          <w:numId w:val="13"/>
        </w:numPr>
        <w:tabs>
          <w:tab w:val="left" w:pos="1701"/>
        </w:tabs>
        <w:autoSpaceDE w:val="0"/>
        <w:autoSpaceDN w:val="0"/>
        <w:spacing w:before="0" w:beforeAutospacing="0" w:after="0" w:line="240" w:lineRule="auto"/>
        <w:ind w:hanging="241"/>
        <w:contextualSpacing w:val="0"/>
        <w:rPr>
          <w:sz w:val="24"/>
        </w:rPr>
      </w:pPr>
      <w:r>
        <w:rPr>
          <w:sz w:val="24"/>
        </w:rPr>
        <w:t>Monetary</w:t>
      </w:r>
      <w:r>
        <w:rPr>
          <w:spacing w:val="-2"/>
          <w:sz w:val="24"/>
        </w:rPr>
        <w:t xml:space="preserve"> </w:t>
      </w:r>
      <w:r>
        <w:rPr>
          <w:sz w:val="24"/>
        </w:rPr>
        <w:t>and</w:t>
      </w:r>
      <w:r>
        <w:rPr>
          <w:spacing w:val="1"/>
          <w:sz w:val="24"/>
        </w:rPr>
        <w:t xml:space="preserve"> </w:t>
      </w:r>
      <w:r>
        <w:rPr>
          <w:sz w:val="24"/>
        </w:rPr>
        <w:t>Fiscal</w:t>
      </w:r>
      <w:r>
        <w:rPr>
          <w:spacing w:val="-1"/>
          <w:sz w:val="24"/>
        </w:rPr>
        <w:t xml:space="preserve"> </w:t>
      </w:r>
      <w:r>
        <w:rPr>
          <w:sz w:val="24"/>
        </w:rPr>
        <w:t>Policies</w:t>
      </w:r>
      <w:r>
        <w:rPr>
          <w:spacing w:val="-1"/>
          <w:sz w:val="24"/>
        </w:rPr>
        <w:t xml:space="preserve"> </w:t>
      </w:r>
      <w:r>
        <w:rPr>
          <w:sz w:val="24"/>
        </w:rPr>
        <w:t>for</w:t>
      </w:r>
      <w:r>
        <w:rPr>
          <w:spacing w:val="-1"/>
          <w:sz w:val="24"/>
        </w:rPr>
        <w:t xml:space="preserve"> </w:t>
      </w:r>
      <w:r>
        <w:rPr>
          <w:sz w:val="24"/>
        </w:rPr>
        <w:t>Economic</w:t>
      </w:r>
      <w:r>
        <w:rPr>
          <w:spacing w:val="-2"/>
          <w:sz w:val="24"/>
        </w:rPr>
        <w:t xml:space="preserve"> </w:t>
      </w:r>
      <w:r>
        <w:rPr>
          <w:sz w:val="24"/>
        </w:rPr>
        <w:t>Development</w:t>
      </w:r>
    </w:p>
    <w:p w:rsidR="00FD60AD" w:rsidRDefault="00FD60AD" w:rsidP="00D877F5">
      <w:pPr>
        <w:pStyle w:val="ListParagraph"/>
        <w:widowControl w:val="0"/>
        <w:numPr>
          <w:ilvl w:val="0"/>
          <w:numId w:val="13"/>
        </w:numPr>
        <w:tabs>
          <w:tab w:val="left" w:pos="1701"/>
        </w:tabs>
        <w:autoSpaceDE w:val="0"/>
        <w:autoSpaceDN w:val="0"/>
        <w:spacing w:before="0" w:beforeAutospacing="0" w:after="0" w:line="240" w:lineRule="auto"/>
        <w:ind w:hanging="241"/>
        <w:contextualSpacing w:val="0"/>
        <w:rPr>
          <w:sz w:val="24"/>
        </w:rPr>
      </w:pPr>
      <w:r>
        <w:rPr>
          <w:sz w:val="24"/>
        </w:rPr>
        <w:t>Economic</w:t>
      </w:r>
      <w:r>
        <w:rPr>
          <w:spacing w:val="-3"/>
          <w:sz w:val="24"/>
        </w:rPr>
        <w:t xml:space="preserve"> </w:t>
      </w:r>
      <w:r>
        <w:rPr>
          <w:sz w:val="24"/>
        </w:rPr>
        <w:t>Reforms</w:t>
      </w:r>
      <w:r>
        <w:rPr>
          <w:spacing w:val="-1"/>
          <w:sz w:val="24"/>
        </w:rPr>
        <w:t xml:space="preserve"> </w:t>
      </w:r>
      <w:r>
        <w:rPr>
          <w:sz w:val="24"/>
        </w:rPr>
        <w:t>-</w:t>
      </w:r>
      <w:r>
        <w:rPr>
          <w:spacing w:val="-3"/>
          <w:sz w:val="24"/>
        </w:rPr>
        <w:t xml:space="preserve"> </w:t>
      </w:r>
      <w:r>
        <w:rPr>
          <w:sz w:val="24"/>
        </w:rPr>
        <w:t>Liberalization</w:t>
      </w:r>
      <w:r>
        <w:rPr>
          <w:spacing w:val="-2"/>
          <w:sz w:val="24"/>
        </w:rPr>
        <w:t xml:space="preserve"> </w:t>
      </w:r>
      <w:r>
        <w:rPr>
          <w:sz w:val="24"/>
        </w:rPr>
        <w:t>-</w:t>
      </w:r>
      <w:r>
        <w:rPr>
          <w:spacing w:val="-2"/>
          <w:sz w:val="24"/>
        </w:rPr>
        <w:t xml:space="preserve"> </w:t>
      </w:r>
      <w:r>
        <w:rPr>
          <w:sz w:val="24"/>
        </w:rPr>
        <w:t>Privatization-</w:t>
      </w:r>
      <w:r>
        <w:rPr>
          <w:spacing w:val="-3"/>
          <w:sz w:val="24"/>
        </w:rPr>
        <w:t xml:space="preserve"> </w:t>
      </w:r>
      <w:r>
        <w:rPr>
          <w:sz w:val="24"/>
        </w:rPr>
        <w:t>Globalization</w:t>
      </w:r>
    </w:p>
    <w:p w:rsidR="00FD60AD" w:rsidRDefault="00FD60AD" w:rsidP="00FD60AD">
      <w:pPr>
        <w:pStyle w:val="BodyText"/>
        <w:ind w:left="0" w:firstLine="0"/>
      </w:pPr>
    </w:p>
    <w:p w:rsidR="00FD60AD" w:rsidRDefault="00FD60AD" w:rsidP="00FD60AD">
      <w:pPr>
        <w:pStyle w:val="BodyText"/>
        <w:ind w:left="1160" w:firstLine="0"/>
      </w:pPr>
      <w:r>
        <w:t>Unit</w:t>
      </w:r>
      <w:r>
        <w:rPr>
          <w:spacing w:val="-1"/>
        </w:rPr>
        <w:t xml:space="preserve"> </w:t>
      </w:r>
      <w:r>
        <w:t>–</w:t>
      </w:r>
      <w:r>
        <w:rPr>
          <w:spacing w:val="-1"/>
        </w:rPr>
        <w:t xml:space="preserve"> </w:t>
      </w:r>
      <w:r>
        <w:t>5</w:t>
      </w:r>
      <w:r>
        <w:rPr>
          <w:spacing w:val="-1"/>
        </w:rPr>
        <w:t xml:space="preserve"> </w:t>
      </w:r>
      <w:r>
        <w:t>-</w:t>
      </w:r>
      <w:r>
        <w:rPr>
          <w:spacing w:val="-1"/>
        </w:rPr>
        <w:t xml:space="preserve"> </w:t>
      </w:r>
      <w:r>
        <w:t>Impact</w:t>
      </w:r>
      <w:r>
        <w:rPr>
          <w:spacing w:val="-1"/>
        </w:rPr>
        <w:t xml:space="preserve"> </w:t>
      </w:r>
      <w:r>
        <w:t>on</w:t>
      </w:r>
      <w:r>
        <w:rPr>
          <w:spacing w:val="1"/>
        </w:rPr>
        <w:t xml:space="preserve"> </w:t>
      </w:r>
      <w:r>
        <w:t>Society &amp;</w:t>
      </w:r>
      <w:r>
        <w:rPr>
          <w:spacing w:val="-1"/>
        </w:rPr>
        <w:t xml:space="preserve"> </w:t>
      </w:r>
      <w:r>
        <w:t>Analytics</w:t>
      </w:r>
    </w:p>
    <w:p w:rsidR="00FD60AD" w:rsidRDefault="00FD60AD" w:rsidP="00D877F5">
      <w:pPr>
        <w:pStyle w:val="ListParagraph"/>
        <w:widowControl w:val="0"/>
        <w:numPr>
          <w:ilvl w:val="0"/>
          <w:numId w:val="12"/>
        </w:numPr>
        <w:tabs>
          <w:tab w:val="left" w:pos="1461"/>
        </w:tabs>
        <w:autoSpaceDE w:val="0"/>
        <w:autoSpaceDN w:val="0"/>
        <w:spacing w:before="0" w:beforeAutospacing="0" w:after="0" w:line="240" w:lineRule="auto"/>
        <w:ind w:hanging="361"/>
        <w:contextualSpacing w:val="0"/>
        <w:rPr>
          <w:sz w:val="24"/>
        </w:rPr>
      </w:pPr>
      <w:r>
        <w:rPr>
          <w:sz w:val="24"/>
        </w:rPr>
        <w:t>Role</w:t>
      </w:r>
      <w:r>
        <w:rPr>
          <w:spacing w:val="-1"/>
          <w:sz w:val="24"/>
        </w:rPr>
        <w:t xml:space="preserve"> </w:t>
      </w:r>
      <w:r>
        <w:rPr>
          <w:sz w:val="24"/>
        </w:rPr>
        <w:t>of</w:t>
      </w:r>
      <w:r>
        <w:rPr>
          <w:spacing w:val="-2"/>
          <w:sz w:val="24"/>
        </w:rPr>
        <w:t xml:space="preserve"> </w:t>
      </w:r>
      <w:r>
        <w:rPr>
          <w:sz w:val="24"/>
        </w:rPr>
        <w:t>Computer, impact</w:t>
      </w:r>
      <w:r>
        <w:rPr>
          <w:spacing w:val="-1"/>
          <w:sz w:val="24"/>
        </w:rPr>
        <w:t xml:space="preserve"> </w:t>
      </w:r>
      <w:r>
        <w:rPr>
          <w:sz w:val="24"/>
        </w:rPr>
        <w:t>of Computers on</w:t>
      </w:r>
      <w:r>
        <w:rPr>
          <w:spacing w:val="-1"/>
          <w:sz w:val="24"/>
        </w:rPr>
        <w:t xml:space="preserve"> </w:t>
      </w:r>
      <w:r>
        <w:rPr>
          <w:sz w:val="24"/>
        </w:rPr>
        <w:t>human behavior, e-mail,</w:t>
      </w:r>
    </w:p>
    <w:p w:rsidR="00FD60AD" w:rsidRDefault="00FD60AD" w:rsidP="00D877F5">
      <w:pPr>
        <w:pStyle w:val="ListParagraph"/>
        <w:widowControl w:val="0"/>
        <w:numPr>
          <w:ilvl w:val="0"/>
          <w:numId w:val="12"/>
        </w:numPr>
        <w:tabs>
          <w:tab w:val="left" w:pos="1461"/>
        </w:tabs>
        <w:autoSpaceDE w:val="0"/>
        <w:autoSpaceDN w:val="0"/>
        <w:spacing w:before="41" w:beforeAutospacing="0" w:after="0" w:line="278" w:lineRule="auto"/>
        <w:ind w:right="462"/>
        <w:contextualSpacing w:val="0"/>
        <w:rPr>
          <w:sz w:val="24"/>
        </w:rPr>
      </w:pPr>
      <w:r>
        <w:rPr>
          <w:sz w:val="24"/>
        </w:rPr>
        <w:t>Social</w:t>
      </w:r>
      <w:r>
        <w:rPr>
          <w:spacing w:val="55"/>
          <w:sz w:val="24"/>
        </w:rPr>
        <w:t xml:space="preserve"> </w:t>
      </w:r>
      <w:r>
        <w:rPr>
          <w:sz w:val="24"/>
        </w:rPr>
        <w:t>Networking-</w:t>
      </w:r>
      <w:r>
        <w:rPr>
          <w:spacing w:val="58"/>
          <w:sz w:val="24"/>
        </w:rPr>
        <w:t xml:space="preserve"> </w:t>
      </w:r>
      <w:r>
        <w:rPr>
          <w:sz w:val="24"/>
        </w:rPr>
        <w:t>WhatsApp,</w:t>
      </w:r>
      <w:r>
        <w:rPr>
          <w:spacing w:val="56"/>
          <w:sz w:val="24"/>
        </w:rPr>
        <w:t xml:space="preserve"> </w:t>
      </w:r>
      <w:r>
        <w:rPr>
          <w:sz w:val="24"/>
        </w:rPr>
        <w:t>Twitter,</w:t>
      </w:r>
      <w:r>
        <w:rPr>
          <w:spacing w:val="56"/>
          <w:sz w:val="24"/>
        </w:rPr>
        <w:t xml:space="preserve"> </w:t>
      </w:r>
      <w:r>
        <w:rPr>
          <w:sz w:val="24"/>
        </w:rPr>
        <w:t>facebook,</w:t>
      </w:r>
      <w:r>
        <w:rPr>
          <w:spacing w:val="56"/>
          <w:sz w:val="24"/>
        </w:rPr>
        <w:t xml:space="preserve"> </w:t>
      </w:r>
      <w:r>
        <w:rPr>
          <w:sz w:val="24"/>
        </w:rPr>
        <w:t>impact</w:t>
      </w:r>
      <w:r>
        <w:rPr>
          <w:spacing w:val="56"/>
          <w:sz w:val="24"/>
        </w:rPr>
        <w:t xml:space="preserve"> </w:t>
      </w:r>
      <w:r>
        <w:rPr>
          <w:sz w:val="24"/>
        </w:rPr>
        <w:t>of</w:t>
      </w:r>
      <w:r>
        <w:rPr>
          <w:spacing w:val="55"/>
          <w:sz w:val="24"/>
        </w:rPr>
        <w:t xml:space="preserve"> </w:t>
      </w:r>
      <w:r>
        <w:rPr>
          <w:sz w:val="24"/>
        </w:rPr>
        <w:t>Social</w:t>
      </w:r>
      <w:r>
        <w:rPr>
          <w:spacing w:val="55"/>
          <w:sz w:val="24"/>
        </w:rPr>
        <w:t xml:space="preserve"> </w:t>
      </w:r>
      <w:r>
        <w:rPr>
          <w:sz w:val="24"/>
        </w:rPr>
        <w:t>Networks</w:t>
      </w:r>
      <w:r>
        <w:rPr>
          <w:spacing w:val="56"/>
          <w:sz w:val="24"/>
        </w:rPr>
        <w:t xml:space="preserve"> </w:t>
      </w:r>
      <w:r>
        <w:rPr>
          <w:sz w:val="24"/>
        </w:rPr>
        <w:t>on</w:t>
      </w:r>
      <w:r>
        <w:rPr>
          <w:spacing w:val="-57"/>
          <w:sz w:val="24"/>
        </w:rPr>
        <w:t xml:space="preserve"> </w:t>
      </w:r>
      <w:r>
        <w:rPr>
          <w:sz w:val="24"/>
        </w:rPr>
        <w:t>human</w:t>
      </w:r>
      <w:r>
        <w:rPr>
          <w:spacing w:val="-1"/>
          <w:sz w:val="24"/>
        </w:rPr>
        <w:t xml:space="preserve"> </w:t>
      </w:r>
      <w:r>
        <w:rPr>
          <w:sz w:val="24"/>
        </w:rPr>
        <w:t>behavior.</w:t>
      </w:r>
    </w:p>
    <w:p w:rsidR="00FD60AD" w:rsidRDefault="00FD60AD" w:rsidP="00D877F5">
      <w:pPr>
        <w:pStyle w:val="ListParagraph"/>
        <w:widowControl w:val="0"/>
        <w:numPr>
          <w:ilvl w:val="0"/>
          <w:numId w:val="12"/>
        </w:numPr>
        <w:tabs>
          <w:tab w:val="left" w:pos="1461"/>
        </w:tabs>
        <w:autoSpaceDE w:val="0"/>
        <w:autoSpaceDN w:val="0"/>
        <w:spacing w:before="0" w:beforeAutospacing="0" w:after="0" w:line="276" w:lineRule="auto"/>
        <w:ind w:right="1529"/>
        <w:contextualSpacing w:val="0"/>
        <w:rPr>
          <w:sz w:val="24"/>
        </w:rPr>
      </w:pPr>
      <w:r>
        <w:rPr>
          <w:sz w:val="24"/>
        </w:rPr>
        <w:t>Simulating, Modeling, and Planning, Managing Data, Graphing, Analyzing</w:t>
      </w:r>
      <w:r>
        <w:rPr>
          <w:spacing w:val="-58"/>
          <w:sz w:val="24"/>
        </w:rPr>
        <w:t xml:space="preserve"> </w:t>
      </w:r>
      <w:r>
        <w:rPr>
          <w:sz w:val="24"/>
        </w:rPr>
        <w:t>Quantitative</w:t>
      </w:r>
      <w:r>
        <w:rPr>
          <w:spacing w:val="-1"/>
          <w:sz w:val="24"/>
        </w:rPr>
        <w:t xml:space="preserve"> </w:t>
      </w:r>
      <w:r>
        <w:rPr>
          <w:sz w:val="24"/>
        </w:rPr>
        <w:t>Data,</w:t>
      </w:r>
    </w:p>
    <w:p w:rsidR="00FD60AD" w:rsidRDefault="00FD60AD" w:rsidP="00D877F5">
      <w:pPr>
        <w:pStyle w:val="ListParagraph"/>
        <w:widowControl w:val="0"/>
        <w:numPr>
          <w:ilvl w:val="0"/>
          <w:numId w:val="12"/>
        </w:numPr>
        <w:tabs>
          <w:tab w:val="left" w:pos="1461"/>
        </w:tabs>
        <w:autoSpaceDE w:val="0"/>
        <w:autoSpaceDN w:val="0"/>
        <w:spacing w:before="0" w:beforeAutospacing="0" w:after="0" w:line="275" w:lineRule="exact"/>
        <w:ind w:hanging="361"/>
        <w:contextualSpacing w:val="0"/>
        <w:rPr>
          <w:sz w:val="24"/>
        </w:rPr>
      </w:pPr>
      <w:r>
        <w:rPr>
          <w:sz w:val="24"/>
        </w:rPr>
        <w:t>Expert</w:t>
      </w:r>
      <w:r>
        <w:rPr>
          <w:spacing w:val="-1"/>
          <w:sz w:val="24"/>
        </w:rPr>
        <w:t xml:space="preserve"> </w:t>
      </w:r>
      <w:r>
        <w:rPr>
          <w:sz w:val="24"/>
        </w:rPr>
        <w:t>Systems</w:t>
      </w:r>
      <w:r>
        <w:rPr>
          <w:spacing w:val="-1"/>
          <w:sz w:val="24"/>
        </w:rPr>
        <w:t xml:space="preserve"> </w:t>
      </w:r>
      <w:r>
        <w:rPr>
          <w:sz w:val="24"/>
        </w:rPr>
        <w:t>and</w:t>
      </w:r>
      <w:r>
        <w:rPr>
          <w:spacing w:val="-1"/>
          <w:sz w:val="24"/>
        </w:rPr>
        <w:t xml:space="preserve"> </w:t>
      </w:r>
      <w:r>
        <w:rPr>
          <w:sz w:val="24"/>
        </w:rPr>
        <w:t>Artificial</w:t>
      </w:r>
      <w:r>
        <w:rPr>
          <w:spacing w:val="-1"/>
          <w:sz w:val="24"/>
        </w:rPr>
        <w:t xml:space="preserve"> </w:t>
      </w:r>
      <w:r>
        <w:rPr>
          <w:sz w:val="24"/>
        </w:rPr>
        <w:t>Intelligence</w:t>
      </w:r>
      <w:r>
        <w:rPr>
          <w:spacing w:val="-2"/>
          <w:sz w:val="24"/>
        </w:rPr>
        <w:t xml:space="preserve"> </w:t>
      </w:r>
      <w:r>
        <w:rPr>
          <w:sz w:val="24"/>
        </w:rPr>
        <w:t>Applications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Social</w:t>
      </w:r>
      <w:r>
        <w:rPr>
          <w:spacing w:val="-1"/>
          <w:sz w:val="24"/>
        </w:rPr>
        <w:t xml:space="preserve"> </w:t>
      </w:r>
      <w:r>
        <w:rPr>
          <w:sz w:val="24"/>
        </w:rPr>
        <w:t>Sciences</w:t>
      </w:r>
    </w:p>
    <w:p w:rsidR="00FD60AD" w:rsidRDefault="00FD60AD" w:rsidP="00FD60AD">
      <w:pPr>
        <w:pStyle w:val="BodyText"/>
        <w:spacing w:before="8"/>
        <w:ind w:left="0" w:firstLine="0"/>
        <w:rPr>
          <w:sz w:val="20"/>
        </w:rPr>
      </w:pPr>
    </w:p>
    <w:p w:rsidR="00FD60AD" w:rsidRDefault="00FD60AD" w:rsidP="00FD60AD">
      <w:pPr>
        <w:pStyle w:val="Heading1"/>
        <w:spacing w:before="1"/>
      </w:pPr>
      <w:r>
        <w:t>References</w:t>
      </w:r>
    </w:p>
    <w:p w:rsidR="00FD60AD" w:rsidRDefault="00FD60AD" w:rsidP="00D877F5">
      <w:pPr>
        <w:pStyle w:val="ListParagraph"/>
        <w:widowControl w:val="0"/>
        <w:numPr>
          <w:ilvl w:val="1"/>
          <w:numId w:val="12"/>
        </w:numPr>
        <w:tabs>
          <w:tab w:val="left" w:pos="1821"/>
        </w:tabs>
        <w:autoSpaceDE w:val="0"/>
        <w:autoSpaceDN w:val="0"/>
        <w:spacing w:before="0" w:beforeAutospacing="0" w:after="0" w:line="240" w:lineRule="auto"/>
        <w:ind w:hanging="361"/>
        <w:contextualSpacing w:val="0"/>
        <w:rPr>
          <w:sz w:val="24"/>
        </w:rPr>
      </w:pPr>
      <w:r>
        <w:rPr>
          <w:sz w:val="24"/>
        </w:rPr>
        <w:t>Introduction</w:t>
      </w:r>
      <w:r>
        <w:rPr>
          <w:spacing w:val="-1"/>
          <w:sz w:val="24"/>
        </w:rPr>
        <w:t xml:space="preserve"> </w:t>
      </w:r>
      <w:r>
        <w:rPr>
          <w:sz w:val="24"/>
        </w:rPr>
        <w:t>to</w:t>
      </w:r>
      <w:r>
        <w:rPr>
          <w:spacing w:val="-1"/>
          <w:sz w:val="24"/>
        </w:rPr>
        <w:t xml:space="preserve"> </w:t>
      </w:r>
      <w:r>
        <w:rPr>
          <w:sz w:val="24"/>
        </w:rPr>
        <w:t>Psychology</w:t>
      </w:r>
      <w:r>
        <w:rPr>
          <w:spacing w:val="1"/>
          <w:sz w:val="24"/>
        </w:rPr>
        <w:t xml:space="preserve"> </w:t>
      </w:r>
      <w:r>
        <w:rPr>
          <w:sz w:val="24"/>
        </w:rPr>
        <w:t>–</w:t>
      </w:r>
      <w:r>
        <w:rPr>
          <w:spacing w:val="-1"/>
          <w:sz w:val="24"/>
        </w:rPr>
        <w:t xml:space="preserve"> </w:t>
      </w:r>
      <w:r>
        <w:rPr>
          <w:sz w:val="24"/>
        </w:rPr>
        <w:t>Atkinson</w:t>
      </w:r>
      <w:r>
        <w:rPr>
          <w:spacing w:val="-1"/>
          <w:sz w:val="24"/>
        </w:rPr>
        <w:t xml:space="preserve"> </w:t>
      </w:r>
      <w:r>
        <w:rPr>
          <w:sz w:val="24"/>
        </w:rPr>
        <w:t>RC</w:t>
      </w:r>
    </w:p>
    <w:p w:rsidR="00FD60AD" w:rsidRDefault="00FD60AD" w:rsidP="00D877F5">
      <w:pPr>
        <w:pStyle w:val="ListParagraph"/>
        <w:widowControl w:val="0"/>
        <w:numPr>
          <w:ilvl w:val="1"/>
          <w:numId w:val="12"/>
        </w:numPr>
        <w:tabs>
          <w:tab w:val="left" w:pos="1821"/>
        </w:tabs>
        <w:autoSpaceDE w:val="0"/>
        <w:autoSpaceDN w:val="0"/>
        <w:spacing w:before="40" w:beforeAutospacing="0" w:after="0" w:line="240" w:lineRule="auto"/>
        <w:ind w:hanging="361"/>
        <w:contextualSpacing w:val="0"/>
        <w:rPr>
          <w:sz w:val="24"/>
        </w:rPr>
      </w:pPr>
      <w:r>
        <w:rPr>
          <w:sz w:val="24"/>
        </w:rPr>
        <w:t>History</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freedom</w:t>
      </w:r>
      <w:r>
        <w:rPr>
          <w:spacing w:val="-1"/>
          <w:sz w:val="24"/>
        </w:rPr>
        <w:t xml:space="preserve"> </w:t>
      </w:r>
      <w:r>
        <w:rPr>
          <w:sz w:val="24"/>
        </w:rPr>
        <w:t>movement in</w:t>
      </w:r>
      <w:r>
        <w:rPr>
          <w:spacing w:val="-1"/>
          <w:sz w:val="24"/>
        </w:rPr>
        <w:t xml:space="preserve"> </w:t>
      </w:r>
      <w:r>
        <w:rPr>
          <w:sz w:val="24"/>
        </w:rPr>
        <w:t>India –</w:t>
      </w:r>
      <w:r>
        <w:rPr>
          <w:spacing w:val="-1"/>
          <w:sz w:val="24"/>
        </w:rPr>
        <w:t xml:space="preserve"> </w:t>
      </w:r>
      <w:r>
        <w:rPr>
          <w:sz w:val="24"/>
        </w:rPr>
        <w:t>Tarachand</w:t>
      </w:r>
    </w:p>
    <w:p w:rsidR="00FD60AD" w:rsidRDefault="00FD60AD" w:rsidP="00D877F5">
      <w:pPr>
        <w:pStyle w:val="ListParagraph"/>
        <w:widowControl w:val="0"/>
        <w:numPr>
          <w:ilvl w:val="1"/>
          <w:numId w:val="12"/>
        </w:numPr>
        <w:tabs>
          <w:tab w:val="left" w:pos="1821"/>
        </w:tabs>
        <w:autoSpaceDE w:val="0"/>
        <w:autoSpaceDN w:val="0"/>
        <w:spacing w:before="41" w:beforeAutospacing="0" w:after="0" w:line="240" w:lineRule="auto"/>
        <w:ind w:hanging="361"/>
        <w:contextualSpacing w:val="0"/>
        <w:rPr>
          <w:sz w:val="24"/>
        </w:rPr>
      </w:pPr>
      <w:r>
        <w:rPr>
          <w:sz w:val="24"/>
        </w:rPr>
        <w:t>India</w:t>
      </w:r>
      <w:r>
        <w:rPr>
          <w:spacing w:val="-2"/>
          <w:sz w:val="24"/>
        </w:rPr>
        <w:t xml:space="preserve"> </w:t>
      </w:r>
      <w:r>
        <w:rPr>
          <w:sz w:val="24"/>
        </w:rPr>
        <w:t>since</w:t>
      </w:r>
      <w:r>
        <w:rPr>
          <w:spacing w:val="-1"/>
          <w:sz w:val="24"/>
        </w:rPr>
        <w:t xml:space="preserve"> </w:t>
      </w:r>
      <w:r>
        <w:rPr>
          <w:sz w:val="24"/>
        </w:rPr>
        <w:t>Independence</w:t>
      </w:r>
      <w:r>
        <w:rPr>
          <w:spacing w:val="1"/>
          <w:sz w:val="24"/>
        </w:rPr>
        <w:t xml:space="preserve"> </w:t>
      </w:r>
      <w:r>
        <w:rPr>
          <w:sz w:val="24"/>
        </w:rPr>
        <w:t>–</w:t>
      </w:r>
      <w:r>
        <w:rPr>
          <w:spacing w:val="-1"/>
          <w:sz w:val="24"/>
        </w:rPr>
        <w:t xml:space="preserve"> </w:t>
      </w:r>
      <w:r>
        <w:rPr>
          <w:sz w:val="24"/>
        </w:rPr>
        <w:t>Bipinchandra</w:t>
      </w:r>
    </w:p>
    <w:p w:rsidR="00FD60AD" w:rsidRDefault="00FD60AD" w:rsidP="00D877F5">
      <w:pPr>
        <w:pStyle w:val="ListParagraph"/>
        <w:widowControl w:val="0"/>
        <w:numPr>
          <w:ilvl w:val="1"/>
          <w:numId w:val="12"/>
        </w:numPr>
        <w:tabs>
          <w:tab w:val="left" w:pos="1821"/>
        </w:tabs>
        <w:autoSpaceDE w:val="0"/>
        <w:autoSpaceDN w:val="0"/>
        <w:spacing w:before="43" w:beforeAutospacing="0" w:after="0" w:line="240" w:lineRule="auto"/>
        <w:ind w:hanging="361"/>
        <w:contextualSpacing w:val="0"/>
        <w:rPr>
          <w:sz w:val="24"/>
        </w:rPr>
      </w:pPr>
      <w:r>
        <w:rPr>
          <w:sz w:val="24"/>
        </w:rPr>
        <w:t>Introduction</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Constitution</w:t>
      </w:r>
      <w:r>
        <w:rPr>
          <w:spacing w:val="-1"/>
          <w:sz w:val="24"/>
        </w:rPr>
        <w:t xml:space="preserve"> </w:t>
      </w:r>
      <w:r>
        <w:rPr>
          <w:sz w:val="24"/>
        </w:rPr>
        <w:t>of</w:t>
      </w:r>
      <w:r>
        <w:rPr>
          <w:spacing w:val="-3"/>
          <w:sz w:val="24"/>
        </w:rPr>
        <w:t xml:space="preserve"> </w:t>
      </w:r>
      <w:r>
        <w:rPr>
          <w:sz w:val="24"/>
        </w:rPr>
        <w:t>India</w:t>
      </w:r>
      <w:r>
        <w:rPr>
          <w:spacing w:val="-1"/>
          <w:sz w:val="24"/>
        </w:rPr>
        <w:t xml:space="preserve"> </w:t>
      </w:r>
      <w:r>
        <w:rPr>
          <w:sz w:val="24"/>
        </w:rPr>
        <w:t>D.D.Basu</w:t>
      </w:r>
    </w:p>
    <w:p w:rsidR="00FD60AD" w:rsidRDefault="00FD60AD" w:rsidP="00D877F5">
      <w:pPr>
        <w:pStyle w:val="ListParagraph"/>
        <w:widowControl w:val="0"/>
        <w:numPr>
          <w:ilvl w:val="1"/>
          <w:numId w:val="12"/>
        </w:numPr>
        <w:tabs>
          <w:tab w:val="left" w:pos="1821"/>
        </w:tabs>
        <w:autoSpaceDE w:val="0"/>
        <w:autoSpaceDN w:val="0"/>
        <w:spacing w:before="42" w:beforeAutospacing="0" w:after="0" w:line="240" w:lineRule="auto"/>
        <w:ind w:hanging="361"/>
        <w:contextualSpacing w:val="0"/>
        <w:rPr>
          <w:sz w:val="24"/>
        </w:rPr>
      </w:pPr>
      <w:r>
        <w:rPr>
          <w:sz w:val="24"/>
        </w:rPr>
        <w:t>S.K</w:t>
      </w:r>
      <w:r>
        <w:rPr>
          <w:spacing w:val="-1"/>
          <w:sz w:val="24"/>
        </w:rPr>
        <w:t xml:space="preserve"> </w:t>
      </w:r>
      <w:r>
        <w:rPr>
          <w:sz w:val="24"/>
        </w:rPr>
        <w:t>Misra</w:t>
      </w:r>
      <w:r>
        <w:rPr>
          <w:spacing w:val="-2"/>
          <w:sz w:val="24"/>
        </w:rPr>
        <w:t xml:space="preserve"> </w:t>
      </w:r>
      <w:r>
        <w:rPr>
          <w:sz w:val="24"/>
        </w:rPr>
        <w:t>&amp;</w:t>
      </w:r>
      <w:r>
        <w:rPr>
          <w:spacing w:val="-1"/>
          <w:sz w:val="24"/>
        </w:rPr>
        <w:t xml:space="preserve"> </w:t>
      </w:r>
      <w:r>
        <w:rPr>
          <w:sz w:val="24"/>
        </w:rPr>
        <w:t>V.K Puri – Indian</w:t>
      </w:r>
      <w:r>
        <w:rPr>
          <w:spacing w:val="1"/>
          <w:sz w:val="24"/>
        </w:rPr>
        <w:t xml:space="preserve"> </w:t>
      </w:r>
      <w:r>
        <w:rPr>
          <w:sz w:val="24"/>
        </w:rPr>
        <w:t>Economy, Himalaya</w:t>
      </w:r>
      <w:r>
        <w:rPr>
          <w:spacing w:val="-1"/>
          <w:sz w:val="24"/>
        </w:rPr>
        <w:t xml:space="preserve"> </w:t>
      </w:r>
      <w:r>
        <w:rPr>
          <w:sz w:val="24"/>
        </w:rPr>
        <w:t>Publishing House</w:t>
      </w:r>
      <w:r>
        <w:rPr>
          <w:spacing w:val="-3"/>
          <w:sz w:val="24"/>
        </w:rPr>
        <w:t xml:space="preserve"> </w:t>
      </w:r>
      <w:r>
        <w:rPr>
          <w:sz w:val="24"/>
        </w:rPr>
        <w:t>, 2015</w:t>
      </w:r>
    </w:p>
    <w:p w:rsidR="00FD60AD" w:rsidRPr="001E421C" w:rsidRDefault="00FD60AD" w:rsidP="00D877F5">
      <w:pPr>
        <w:pStyle w:val="ListParagraph"/>
        <w:widowControl w:val="0"/>
        <w:numPr>
          <w:ilvl w:val="1"/>
          <w:numId w:val="12"/>
        </w:numPr>
        <w:tabs>
          <w:tab w:val="left" w:pos="1821"/>
        </w:tabs>
        <w:autoSpaceDE w:val="0"/>
        <w:autoSpaceDN w:val="0"/>
        <w:spacing w:before="41" w:beforeAutospacing="0" w:after="0" w:line="240" w:lineRule="auto"/>
        <w:ind w:hanging="361"/>
        <w:contextualSpacing w:val="0"/>
        <w:rPr>
          <w:sz w:val="24"/>
        </w:rPr>
      </w:pPr>
      <w:r>
        <w:rPr>
          <w:sz w:val="24"/>
        </w:rPr>
        <w:lastRenderedPageBreak/>
        <w:t>Government</w:t>
      </w:r>
      <w:r>
        <w:rPr>
          <w:spacing w:val="-2"/>
          <w:sz w:val="24"/>
        </w:rPr>
        <w:t xml:space="preserve"> </w:t>
      </w:r>
      <w:r>
        <w:rPr>
          <w:sz w:val="24"/>
        </w:rPr>
        <w:t>of</w:t>
      </w:r>
      <w:r>
        <w:rPr>
          <w:spacing w:val="-1"/>
          <w:sz w:val="24"/>
        </w:rPr>
        <w:t xml:space="preserve"> </w:t>
      </w:r>
      <w:r>
        <w:rPr>
          <w:sz w:val="24"/>
        </w:rPr>
        <w:t>India,</w:t>
      </w:r>
      <w:r>
        <w:rPr>
          <w:spacing w:val="-2"/>
          <w:sz w:val="24"/>
        </w:rPr>
        <w:t xml:space="preserve"> </w:t>
      </w:r>
      <w:r>
        <w:rPr>
          <w:sz w:val="24"/>
        </w:rPr>
        <w:t>Economic</w:t>
      </w:r>
      <w:r>
        <w:rPr>
          <w:spacing w:val="-3"/>
          <w:sz w:val="24"/>
        </w:rPr>
        <w:t xml:space="preserve"> </w:t>
      </w:r>
      <w:r>
        <w:rPr>
          <w:sz w:val="24"/>
        </w:rPr>
        <w:t>Survey</w:t>
      </w:r>
      <w:r>
        <w:rPr>
          <w:spacing w:val="-2"/>
          <w:sz w:val="24"/>
        </w:rPr>
        <w:t xml:space="preserve"> </w:t>
      </w:r>
      <w:r>
        <w:rPr>
          <w:sz w:val="24"/>
        </w:rPr>
        <w:t>(Annual), New</w:t>
      </w:r>
      <w:r>
        <w:rPr>
          <w:spacing w:val="-2"/>
          <w:sz w:val="24"/>
        </w:rPr>
        <w:t xml:space="preserve"> </w:t>
      </w:r>
      <w:r>
        <w:rPr>
          <w:sz w:val="24"/>
        </w:rPr>
        <w:t>Delhi</w:t>
      </w:r>
    </w:p>
    <w:p w:rsidR="00FD60AD" w:rsidRDefault="00FD60AD" w:rsidP="00D877F5">
      <w:pPr>
        <w:pStyle w:val="ListParagraph"/>
        <w:widowControl w:val="0"/>
        <w:numPr>
          <w:ilvl w:val="1"/>
          <w:numId w:val="12"/>
        </w:numPr>
        <w:tabs>
          <w:tab w:val="left" w:pos="1821"/>
        </w:tabs>
        <w:autoSpaceDE w:val="0"/>
        <w:autoSpaceDN w:val="0"/>
        <w:spacing w:before="72" w:beforeAutospacing="0" w:after="0" w:line="240" w:lineRule="auto"/>
        <w:ind w:hanging="361"/>
        <w:contextualSpacing w:val="0"/>
        <w:rPr>
          <w:sz w:val="24"/>
        </w:rPr>
      </w:pPr>
      <w:r>
        <w:rPr>
          <w:sz w:val="24"/>
        </w:rPr>
        <w:t>Information</w:t>
      </w:r>
      <w:r>
        <w:rPr>
          <w:spacing w:val="-2"/>
          <w:sz w:val="24"/>
        </w:rPr>
        <w:t xml:space="preserve"> </w:t>
      </w:r>
      <w:r>
        <w:rPr>
          <w:sz w:val="24"/>
        </w:rPr>
        <w:t>and</w:t>
      </w:r>
      <w:r>
        <w:rPr>
          <w:spacing w:val="-1"/>
          <w:sz w:val="24"/>
        </w:rPr>
        <w:t xml:space="preserve"> </w:t>
      </w:r>
      <w:r>
        <w:rPr>
          <w:sz w:val="24"/>
        </w:rPr>
        <w:t>Communication</w:t>
      </w:r>
      <w:r>
        <w:rPr>
          <w:spacing w:val="-2"/>
          <w:sz w:val="24"/>
        </w:rPr>
        <w:t xml:space="preserve"> </w:t>
      </w:r>
      <w:r>
        <w:rPr>
          <w:sz w:val="24"/>
        </w:rPr>
        <w:t>Technology</w:t>
      </w:r>
      <w:r>
        <w:rPr>
          <w:spacing w:val="-1"/>
          <w:sz w:val="24"/>
        </w:rPr>
        <w:t xml:space="preserve"> </w:t>
      </w:r>
      <w:r>
        <w:rPr>
          <w:sz w:val="24"/>
        </w:rPr>
        <w:t>by APCCE</w:t>
      </w:r>
    </w:p>
    <w:p w:rsidR="00FD60AD" w:rsidRDefault="00FD60AD" w:rsidP="00D877F5">
      <w:pPr>
        <w:pStyle w:val="ListParagraph"/>
        <w:widowControl w:val="0"/>
        <w:numPr>
          <w:ilvl w:val="1"/>
          <w:numId w:val="12"/>
        </w:numPr>
        <w:tabs>
          <w:tab w:val="left" w:pos="1821"/>
        </w:tabs>
        <w:autoSpaceDE w:val="0"/>
        <w:autoSpaceDN w:val="0"/>
        <w:spacing w:before="40" w:beforeAutospacing="0" w:after="0" w:line="240" w:lineRule="auto"/>
        <w:ind w:hanging="361"/>
        <w:contextualSpacing w:val="0"/>
        <w:rPr>
          <w:sz w:val="24"/>
        </w:rPr>
      </w:pPr>
      <w:r>
        <w:rPr>
          <w:sz w:val="24"/>
        </w:rPr>
        <w:t>Computer</w:t>
      </w:r>
      <w:r>
        <w:rPr>
          <w:spacing w:val="-2"/>
          <w:sz w:val="24"/>
        </w:rPr>
        <w:t xml:space="preserve"> </w:t>
      </w:r>
      <w:r>
        <w:rPr>
          <w:sz w:val="24"/>
        </w:rPr>
        <w:t>Applications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Social</w:t>
      </w:r>
      <w:r>
        <w:rPr>
          <w:spacing w:val="-1"/>
          <w:sz w:val="24"/>
        </w:rPr>
        <w:t xml:space="preserve"> </w:t>
      </w:r>
      <w:r>
        <w:rPr>
          <w:sz w:val="24"/>
        </w:rPr>
        <w:t>Sciences</w:t>
      </w:r>
      <w:r>
        <w:rPr>
          <w:spacing w:val="-1"/>
          <w:sz w:val="24"/>
        </w:rPr>
        <w:t xml:space="preserve"> </w:t>
      </w:r>
      <w:r>
        <w:rPr>
          <w:sz w:val="24"/>
        </w:rPr>
        <w:t>by</w:t>
      </w:r>
      <w:r>
        <w:rPr>
          <w:spacing w:val="1"/>
          <w:sz w:val="24"/>
        </w:rPr>
        <w:t xml:space="preserve"> </w:t>
      </w:r>
      <w:r>
        <w:rPr>
          <w:sz w:val="24"/>
        </w:rPr>
        <w:t>Edward</w:t>
      </w:r>
      <w:r>
        <w:rPr>
          <w:spacing w:val="-1"/>
          <w:sz w:val="24"/>
        </w:rPr>
        <w:t xml:space="preserve"> </w:t>
      </w:r>
      <w:r>
        <w:rPr>
          <w:sz w:val="24"/>
        </w:rPr>
        <w:t>E.</w:t>
      </w:r>
      <w:r>
        <w:rPr>
          <w:spacing w:val="-1"/>
          <w:sz w:val="24"/>
        </w:rPr>
        <w:t xml:space="preserve"> </w:t>
      </w:r>
      <w:r>
        <w:rPr>
          <w:sz w:val="24"/>
        </w:rPr>
        <w:t>Brent,</w:t>
      </w:r>
      <w:r>
        <w:rPr>
          <w:spacing w:val="-1"/>
          <w:sz w:val="24"/>
        </w:rPr>
        <w:t xml:space="preserve"> </w:t>
      </w:r>
      <w:r>
        <w:rPr>
          <w:sz w:val="24"/>
        </w:rPr>
        <w:t>Jr.</w:t>
      </w:r>
      <w:r>
        <w:rPr>
          <w:spacing w:val="-1"/>
          <w:sz w:val="24"/>
        </w:rPr>
        <w:t xml:space="preserve"> </w:t>
      </w:r>
      <w:r>
        <w:rPr>
          <w:sz w:val="24"/>
        </w:rPr>
        <w:t>and</w:t>
      </w:r>
      <w:r>
        <w:rPr>
          <w:spacing w:val="1"/>
          <w:sz w:val="24"/>
        </w:rPr>
        <w:t xml:space="preserve"> </w:t>
      </w:r>
      <w:r>
        <w:rPr>
          <w:sz w:val="24"/>
        </w:rPr>
        <w:t>Ronald</w:t>
      </w:r>
    </w:p>
    <w:p w:rsidR="00FD60AD" w:rsidRDefault="00FD60AD" w:rsidP="00FD60AD">
      <w:pPr>
        <w:pStyle w:val="BodyText"/>
        <w:spacing w:before="42"/>
        <w:ind w:left="1820" w:firstLine="0"/>
      </w:pPr>
      <w:r>
        <w:t>E.</w:t>
      </w:r>
      <w:r>
        <w:rPr>
          <w:spacing w:val="-1"/>
        </w:rPr>
        <w:t xml:space="preserve"> </w:t>
      </w:r>
      <w:r>
        <w:t>Anderson</w:t>
      </w:r>
    </w:p>
    <w:p w:rsidR="00FD60AD" w:rsidRDefault="00FD60AD" w:rsidP="00FD60AD">
      <w:pPr>
        <w:pStyle w:val="BodyText"/>
        <w:spacing w:before="3"/>
        <w:ind w:left="0" w:firstLine="0"/>
        <w:rPr>
          <w:sz w:val="13"/>
        </w:rPr>
      </w:pPr>
    </w:p>
    <w:p w:rsidR="00FD60AD" w:rsidRDefault="00FD60AD" w:rsidP="00FD60AD">
      <w:pPr>
        <w:pStyle w:val="Heading1"/>
        <w:spacing w:before="90"/>
      </w:pPr>
      <w:r>
        <w:t>Activities:</w:t>
      </w:r>
    </w:p>
    <w:p w:rsidR="00FD60AD" w:rsidRDefault="00FD60AD" w:rsidP="00D877F5">
      <w:pPr>
        <w:pStyle w:val="ListParagraph"/>
        <w:widowControl w:val="0"/>
        <w:numPr>
          <w:ilvl w:val="0"/>
          <w:numId w:val="11"/>
        </w:numPr>
        <w:tabs>
          <w:tab w:val="left" w:pos="1461"/>
        </w:tabs>
        <w:autoSpaceDE w:val="0"/>
        <w:autoSpaceDN w:val="0"/>
        <w:spacing w:before="0" w:beforeAutospacing="0" w:after="0" w:line="240" w:lineRule="auto"/>
        <w:ind w:hanging="361"/>
        <w:contextualSpacing w:val="0"/>
        <w:rPr>
          <w:sz w:val="24"/>
        </w:rPr>
      </w:pPr>
      <w:r>
        <w:rPr>
          <w:sz w:val="24"/>
        </w:rPr>
        <w:t>Assignment</w:t>
      </w:r>
    </w:p>
    <w:p w:rsidR="00FD60AD" w:rsidRDefault="00FD60AD" w:rsidP="00D877F5">
      <w:pPr>
        <w:pStyle w:val="ListParagraph"/>
        <w:widowControl w:val="0"/>
        <w:numPr>
          <w:ilvl w:val="0"/>
          <w:numId w:val="11"/>
        </w:numPr>
        <w:tabs>
          <w:tab w:val="left" w:pos="1461"/>
        </w:tabs>
        <w:autoSpaceDE w:val="0"/>
        <w:autoSpaceDN w:val="0"/>
        <w:spacing w:before="40" w:beforeAutospacing="0" w:after="0" w:line="240" w:lineRule="auto"/>
        <w:ind w:hanging="361"/>
        <w:contextualSpacing w:val="0"/>
        <w:rPr>
          <w:sz w:val="24"/>
        </w:rPr>
      </w:pPr>
      <w:r>
        <w:rPr>
          <w:sz w:val="24"/>
        </w:rPr>
        <w:t>PPT</w:t>
      </w:r>
      <w:r>
        <w:rPr>
          <w:spacing w:val="-2"/>
          <w:sz w:val="24"/>
        </w:rPr>
        <w:t xml:space="preserve"> </w:t>
      </w:r>
      <w:r>
        <w:rPr>
          <w:sz w:val="24"/>
        </w:rPr>
        <w:t>Presentation,</w:t>
      </w:r>
      <w:r>
        <w:rPr>
          <w:spacing w:val="-2"/>
          <w:sz w:val="24"/>
        </w:rPr>
        <w:t xml:space="preserve"> </w:t>
      </w:r>
      <w:r>
        <w:rPr>
          <w:sz w:val="24"/>
        </w:rPr>
        <w:t>Participation</w:t>
      </w:r>
      <w:r>
        <w:rPr>
          <w:spacing w:val="-1"/>
          <w:sz w:val="24"/>
        </w:rPr>
        <w:t xml:space="preserve"> </w:t>
      </w:r>
      <w:r>
        <w:rPr>
          <w:sz w:val="24"/>
        </w:rPr>
        <w:t>in</w:t>
      </w:r>
      <w:r>
        <w:rPr>
          <w:spacing w:val="-2"/>
          <w:sz w:val="24"/>
        </w:rPr>
        <w:t xml:space="preserve"> </w:t>
      </w:r>
      <w:r>
        <w:rPr>
          <w:sz w:val="24"/>
        </w:rPr>
        <w:t>Webinars</w:t>
      </w:r>
    </w:p>
    <w:p w:rsidR="00FD60AD" w:rsidRDefault="00FD60AD" w:rsidP="00D877F5">
      <w:pPr>
        <w:pStyle w:val="ListParagraph"/>
        <w:widowControl w:val="0"/>
        <w:numPr>
          <w:ilvl w:val="0"/>
          <w:numId w:val="11"/>
        </w:numPr>
        <w:tabs>
          <w:tab w:val="left" w:pos="1461"/>
        </w:tabs>
        <w:autoSpaceDE w:val="0"/>
        <w:autoSpaceDN w:val="0"/>
        <w:spacing w:before="41" w:beforeAutospacing="0" w:after="0" w:line="240" w:lineRule="auto"/>
        <w:ind w:hanging="361"/>
        <w:contextualSpacing w:val="0"/>
        <w:rPr>
          <w:sz w:val="24"/>
        </w:rPr>
      </w:pPr>
      <w:r>
        <w:rPr>
          <w:sz w:val="24"/>
        </w:rPr>
        <w:t>Field</w:t>
      </w:r>
      <w:r>
        <w:rPr>
          <w:spacing w:val="-1"/>
          <w:sz w:val="24"/>
        </w:rPr>
        <w:t xml:space="preserve"> </w:t>
      </w:r>
      <w:r>
        <w:rPr>
          <w:sz w:val="24"/>
        </w:rPr>
        <w:t>visits</w:t>
      </w:r>
    </w:p>
    <w:p w:rsidR="00FD60AD" w:rsidRDefault="00FD60AD" w:rsidP="00D877F5">
      <w:pPr>
        <w:pStyle w:val="ListParagraph"/>
        <w:widowControl w:val="0"/>
        <w:numPr>
          <w:ilvl w:val="0"/>
          <w:numId w:val="11"/>
        </w:numPr>
        <w:tabs>
          <w:tab w:val="left" w:pos="1461"/>
        </w:tabs>
        <w:autoSpaceDE w:val="0"/>
        <w:autoSpaceDN w:val="0"/>
        <w:spacing w:before="41" w:beforeAutospacing="0" w:after="0" w:line="240" w:lineRule="auto"/>
        <w:ind w:hanging="361"/>
        <w:contextualSpacing w:val="0"/>
        <w:rPr>
          <w:sz w:val="24"/>
        </w:rPr>
      </w:pPr>
      <w:r>
        <w:rPr>
          <w:sz w:val="24"/>
        </w:rPr>
        <w:t>Group</w:t>
      </w:r>
      <w:r>
        <w:rPr>
          <w:spacing w:val="-2"/>
          <w:sz w:val="24"/>
        </w:rPr>
        <w:t xml:space="preserve"> </w:t>
      </w:r>
      <w:r>
        <w:rPr>
          <w:sz w:val="24"/>
        </w:rPr>
        <w:t>Discussion</w:t>
      </w:r>
    </w:p>
    <w:p w:rsidR="00FD60AD" w:rsidRDefault="00FD60AD" w:rsidP="00D877F5">
      <w:pPr>
        <w:pStyle w:val="ListParagraph"/>
        <w:widowControl w:val="0"/>
        <w:numPr>
          <w:ilvl w:val="0"/>
          <w:numId w:val="11"/>
        </w:numPr>
        <w:tabs>
          <w:tab w:val="left" w:pos="1461"/>
        </w:tabs>
        <w:autoSpaceDE w:val="0"/>
        <w:autoSpaceDN w:val="0"/>
        <w:spacing w:before="41" w:beforeAutospacing="0" w:after="0" w:line="240" w:lineRule="auto"/>
        <w:ind w:hanging="361"/>
        <w:contextualSpacing w:val="0"/>
        <w:rPr>
          <w:sz w:val="24"/>
        </w:rPr>
      </w:pPr>
      <w:r>
        <w:rPr>
          <w:sz w:val="24"/>
        </w:rPr>
        <w:t>Survey</w:t>
      </w:r>
      <w:r>
        <w:rPr>
          <w:spacing w:val="-2"/>
          <w:sz w:val="24"/>
        </w:rPr>
        <w:t xml:space="preserve"> </w:t>
      </w:r>
      <w:r>
        <w:rPr>
          <w:sz w:val="24"/>
        </w:rPr>
        <w:t>and</w:t>
      </w:r>
      <w:r>
        <w:rPr>
          <w:spacing w:val="-2"/>
          <w:sz w:val="24"/>
        </w:rPr>
        <w:t xml:space="preserve"> </w:t>
      </w:r>
      <w:r>
        <w:rPr>
          <w:sz w:val="24"/>
        </w:rPr>
        <w:t>Analysis</w:t>
      </w:r>
    </w:p>
    <w:p w:rsidR="00FD60AD" w:rsidRDefault="00FD60AD" w:rsidP="00D877F5">
      <w:pPr>
        <w:pStyle w:val="ListParagraph"/>
        <w:widowControl w:val="0"/>
        <w:numPr>
          <w:ilvl w:val="0"/>
          <w:numId w:val="11"/>
        </w:numPr>
        <w:tabs>
          <w:tab w:val="left" w:pos="1461"/>
        </w:tabs>
        <w:autoSpaceDE w:val="0"/>
        <w:autoSpaceDN w:val="0"/>
        <w:spacing w:before="43" w:beforeAutospacing="0" w:after="0" w:line="240" w:lineRule="auto"/>
        <w:ind w:hanging="361"/>
        <w:contextualSpacing w:val="0"/>
        <w:rPr>
          <w:sz w:val="24"/>
        </w:rPr>
      </w:pPr>
      <w:r>
        <w:rPr>
          <w:sz w:val="24"/>
        </w:rPr>
        <w:t>Charts</w:t>
      </w:r>
      <w:r>
        <w:rPr>
          <w:spacing w:val="-1"/>
          <w:sz w:val="24"/>
        </w:rPr>
        <w:t xml:space="preserve"> </w:t>
      </w:r>
      <w:r>
        <w:rPr>
          <w:sz w:val="24"/>
        </w:rPr>
        <w:t>and</w:t>
      </w:r>
      <w:r>
        <w:rPr>
          <w:spacing w:val="-1"/>
          <w:sz w:val="24"/>
        </w:rPr>
        <w:t xml:space="preserve"> </w:t>
      </w:r>
      <w:r>
        <w:rPr>
          <w:sz w:val="24"/>
        </w:rPr>
        <w:t>Poster</w:t>
      </w:r>
      <w:r>
        <w:rPr>
          <w:spacing w:val="-2"/>
          <w:sz w:val="24"/>
        </w:rPr>
        <w:t xml:space="preserve"> </w:t>
      </w:r>
      <w:r>
        <w:rPr>
          <w:sz w:val="24"/>
        </w:rPr>
        <w:t>presentation</w:t>
      </w:r>
    </w:p>
    <w:p w:rsidR="00FD60AD" w:rsidRDefault="00FD60AD" w:rsidP="00D877F5">
      <w:pPr>
        <w:pStyle w:val="ListParagraph"/>
        <w:widowControl w:val="0"/>
        <w:numPr>
          <w:ilvl w:val="0"/>
          <w:numId w:val="11"/>
        </w:numPr>
        <w:tabs>
          <w:tab w:val="left" w:pos="1461"/>
        </w:tabs>
        <w:autoSpaceDE w:val="0"/>
        <w:autoSpaceDN w:val="0"/>
        <w:spacing w:before="41" w:beforeAutospacing="0" w:after="0" w:line="276" w:lineRule="auto"/>
        <w:ind w:right="463"/>
        <w:contextualSpacing w:val="0"/>
        <w:rPr>
          <w:sz w:val="24"/>
        </w:rPr>
      </w:pPr>
      <w:r>
        <w:rPr>
          <w:sz w:val="24"/>
        </w:rPr>
        <w:t>Identify the peripherals connected to a system and label them as either Input or Output</w:t>
      </w:r>
      <w:r>
        <w:rPr>
          <w:spacing w:val="-58"/>
          <w:sz w:val="24"/>
        </w:rPr>
        <w:t xml:space="preserve"> </w:t>
      </w:r>
      <w:r>
        <w:rPr>
          <w:sz w:val="24"/>
        </w:rPr>
        <w:t>or both.</w:t>
      </w:r>
    </w:p>
    <w:p w:rsidR="00FD60AD" w:rsidRDefault="00FD60AD" w:rsidP="00D877F5">
      <w:pPr>
        <w:pStyle w:val="ListParagraph"/>
        <w:widowControl w:val="0"/>
        <w:numPr>
          <w:ilvl w:val="0"/>
          <w:numId w:val="11"/>
        </w:numPr>
        <w:tabs>
          <w:tab w:val="left" w:pos="1461"/>
        </w:tabs>
        <w:autoSpaceDE w:val="0"/>
        <w:autoSpaceDN w:val="0"/>
        <w:spacing w:before="0" w:beforeAutospacing="0" w:after="0" w:line="278" w:lineRule="auto"/>
        <w:ind w:right="742"/>
        <w:contextualSpacing w:val="0"/>
        <w:rPr>
          <w:sz w:val="24"/>
        </w:rPr>
      </w:pPr>
      <w:r>
        <w:rPr>
          <w:sz w:val="24"/>
        </w:rPr>
        <w:t>Identify the Operating System loaded in your system and compare the features with</w:t>
      </w:r>
      <w:r>
        <w:rPr>
          <w:spacing w:val="-57"/>
          <w:sz w:val="24"/>
        </w:rPr>
        <w:t xml:space="preserve"> </w:t>
      </w:r>
      <w:r>
        <w:rPr>
          <w:sz w:val="24"/>
        </w:rPr>
        <w:t>other</w:t>
      </w:r>
      <w:r>
        <w:rPr>
          <w:spacing w:val="-3"/>
          <w:sz w:val="24"/>
        </w:rPr>
        <w:t xml:space="preserve"> </w:t>
      </w:r>
      <w:r>
        <w:rPr>
          <w:sz w:val="24"/>
        </w:rPr>
        <w:t>existing Operating</w:t>
      </w:r>
      <w:r>
        <w:rPr>
          <w:spacing w:val="2"/>
          <w:sz w:val="24"/>
        </w:rPr>
        <w:t xml:space="preserve"> </w:t>
      </w:r>
      <w:r>
        <w:rPr>
          <w:sz w:val="24"/>
        </w:rPr>
        <w:t>System.</w:t>
      </w:r>
    </w:p>
    <w:p w:rsidR="00FD60AD" w:rsidRDefault="00FD60AD" w:rsidP="00D877F5">
      <w:pPr>
        <w:pStyle w:val="ListParagraph"/>
        <w:widowControl w:val="0"/>
        <w:numPr>
          <w:ilvl w:val="0"/>
          <w:numId w:val="11"/>
        </w:numPr>
        <w:tabs>
          <w:tab w:val="left" w:pos="1461"/>
        </w:tabs>
        <w:autoSpaceDE w:val="0"/>
        <w:autoSpaceDN w:val="0"/>
        <w:spacing w:before="0" w:beforeAutospacing="0" w:after="0" w:line="272" w:lineRule="exact"/>
        <w:ind w:hanging="361"/>
        <w:contextualSpacing w:val="0"/>
        <w:rPr>
          <w:sz w:val="24"/>
        </w:rPr>
      </w:pPr>
      <w:r>
        <w:rPr>
          <w:sz w:val="24"/>
        </w:rPr>
        <w:t>Collect</w:t>
      </w:r>
      <w:r>
        <w:rPr>
          <w:spacing w:val="-1"/>
          <w:sz w:val="24"/>
        </w:rPr>
        <w:t xml:space="preserve"> </w:t>
      </w:r>
      <w:r>
        <w:rPr>
          <w:sz w:val="24"/>
        </w:rPr>
        <w:t>latest</w:t>
      </w:r>
      <w:r>
        <w:rPr>
          <w:spacing w:val="-1"/>
          <w:sz w:val="24"/>
        </w:rPr>
        <w:t xml:space="preserve"> </w:t>
      </w:r>
      <w:r>
        <w:rPr>
          <w:sz w:val="24"/>
        </w:rPr>
        <w:t>census</w:t>
      </w:r>
      <w:r>
        <w:rPr>
          <w:spacing w:val="-1"/>
          <w:sz w:val="24"/>
        </w:rPr>
        <w:t xml:space="preserve"> </w:t>
      </w:r>
      <w:r>
        <w:rPr>
          <w:sz w:val="24"/>
        </w:rPr>
        <w:t>data and</w:t>
      </w:r>
      <w:r>
        <w:rPr>
          <w:spacing w:val="-1"/>
          <w:sz w:val="24"/>
        </w:rPr>
        <w:t xml:space="preserve"> </w:t>
      </w:r>
      <w:r>
        <w:rPr>
          <w:sz w:val="24"/>
        </w:rPr>
        <w:t>draw a</w:t>
      </w:r>
      <w:r>
        <w:rPr>
          <w:spacing w:val="-2"/>
          <w:sz w:val="24"/>
        </w:rPr>
        <w:t xml:space="preserve"> </w:t>
      </w:r>
      <w:r>
        <w:rPr>
          <w:sz w:val="24"/>
        </w:rPr>
        <w:t>graph</w:t>
      </w:r>
      <w:r>
        <w:rPr>
          <w:spacing w:val="1"/>
          <w:sz w:val="24"/>
        </w:rPr>
        <w:t xml:space="preserve"> </w:t>
      </w:r>
      <w:r>
        <w:rPr>
          <w:sz w:val="24"/>
        </w:rPr>
        <w:t>indicating</w:t>
      </w:r>
      <w:r>
        <w:rPr>
          <w:spacing w:val="-1"/>
          <w:sz w:val="24"/>
        </w:rPr>
        <w:t xml:space="preserve"> </w:t>
      </w:r>
      <w:r>
        <w:rPr>
          <w:sz w:val="24"/>
        </w:rPr>
        <w:t>the</w:t>
      </w:r>
      <w:r>
        <w:rPr>
          <w:spacing w:val="-2"/>
          <w:sz w:val="24"/>
        </w:rPr>
        <w:t xml:space="preserve"> </w:t>
      </w:r>
      <w:r>
        <w:rPr>
          <w:sz w:val="24"/>
        </w:rPr>
        <w:t>growth</w:t>
      </w:r>
      <w:r>
        <w:rPr>
          <w:spacing w:val="-1"/>
          <w:sz w:val="24"/>
        </w:rPr>
        <w:t xml:space="preserve"> </w:t>
      </w:r>
      <w:r>
        <w:rPr>
          <w:sz w:val="24"/>
        </w:rPr>
        <w:t>rate.</w:t>
      </w:r>
    </w:p>
    <w:p w:rsidR="00FD60AD" w:rsidRDefault="00FD60AD" w:rsidP="00D877F5">
      <w:pPr>
        <w:pStyle w:val="ListParagraph"/>
        <w:widowControl w:val="0"/>
        <w:numPr>
          <w:ilvl w:val="0"/>
          <w:numId w:val="11"/>
        </w:numPr>
        <w:tabs>
          <w:tab w:val="left" w:pos="1461"/>
        </w:tabs>
        <w:autoSpaceDE w:val="0"/>
        <w:autoSpaceDN w:val="0"/>
        <w:spacing w:before="40" w:beforeAutospacing="0" w:after="0" w:line="276" w:lineRule="auto"/>
        <w:ind w:right="1426"/>
        <w:contextualSpacing w:val="0"/>
        <w:rPr>
          <w:sz w:val="24"/>
        </w:rPr>
      </w:pPr>
      <w:r>
        <w:rPr>
          <w:sz w:val="24"/>
        </w:rPr>
        <w:t>Predicting the risk of depression, substance dependency, drinking, obsessive</w:t>
      </w:r>
      <w:r>
        <w:rPr>
          <w:spacing w:val="-57"/>
          <w:sz w:val="24"/>
        </w:rPr>
        <w:t xml:space="preserve"> </w:t>
      </w:r>
      <w:r>
        <w:rPr>
          <w:sz w:val="24"/>
        </w:rPr>
        <w:t>compulsive</w:t>
      </w:r>
      <w:r>
        <w:rPr>
          <w:spacing w:val="-1"/>
          <w:sz w:val="24"/>
        </w:rPr>
        <w:t xml:space="preserve"> </w:t>
      </w:r>
      <w:r>
        <w:rPr>
          <w:sz w:val="24"/>
        </w:rPr>
        <w:t>disorders, and suicide using AI.</w:t>
      </w:r>
    </w:p>
    <w:p w:rsidR="00FD60AD" w:rsidRPr="00F0217A" w:rsidRDefault="00FD60AD" w:rsidP="00FD60AD">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r>
        <w:rPr>
          <w:rFonts w:ascii="Times New Roman" w:hAnsi="Times New Roman" w:cs="Times New Roman"/>
          <w:sz w:val="28"/>
          <w:szCs w:val="28"/>
        </w:rPr>
        <w:t xml:space="preserve">                                                   </w:t>
      </w: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002EF6">
      <w:pPr>
        <w:pStyle w:val="Default"/>
        <w:rPr>
          <w:rFonts w:ascii="Times New Roman" w:hAnsi="Times New Roman" w:cs="Times New Roman"/>
          <w:sz w:val="28"/>
          <w:szCs w:val="28"/>
        </w:rPr>
      </w:pPr>
    </w:p>
    <w:p w:rsidR="00DB0060" w:rsidRDefault="00DB0060" w:rsidP="00DB0060">
      <w:pPr>
        <w:pStyle w:val="Heading1"/>
        <w:spacing w:before="72"/>
        <w:ind w:left="724" w:right="448"/>
        <w:jc w:val="center"/>
      </w:pPr>
      <w:r>
        <w:lastRenderedPageBreak/>
        <w:t>Semester</w:t>
      </w:r>
      <w:r>
        <w:rPr>
          <w:spacing w:val="-3"/>
        </w:rPr>
        <w:t xml:space="preserve"> </w:t>
      </w:r>
      <w:r>
        <w:t>II</w:t>
      </w:r>
    </w:p>
    <w:p w:rsidR="00DB0060" w:rsidRDefault="00DB0060" w:rsidP="00DB0060">
      <w:pPr>
        <w:spacing w:before="180"/>
        <w:ind w:left="3409"/>
        <w:rPr>
          <w:b/>
          <w:sz w:val="24"/>
        </w:rPr>
      </w:pPr>
      <w:r>
        <w:rPr>
          <w:b/>
          <w:sz w:val="24"/>
        </w:rPr>
        <w:t>3.</w:t>
      </w:r>
      <w:r>
        <w:rPr>
          <w:b/>
          <w:spacing w:val="-2"/>
          <w:sz w:val="24"/>
        </w:rPr>
        <w:t xml:space="preserve"> </w:t>
      </w:r>
      <w:r>
        <w:rPr>
          <w:b/>
          <w:sz w:val="24"/>
        </w:rPr>
        <w:t>Fundamentals</w:t>
      </w:r>
      <w:r>
        <w:rPr>
          <w:b/>
          <w:spacing w:val="-1"/>
          <w:sz w:val="24"/>
        </w:rPr>
        <w:t xml:space="preserve"> </w:t>
      </w:r>
      <w:r>
        <w:rPr>
          <w:b/>
          <w:sz w:val="24"/>
        </w:rPr>
        <w:t>of</w:t>
      </w:r>
      <w:r>
        <w:rPr>
          <w:b/>
          <w:spacing w:val="-2"/>
          <w:sz w:val="24"/>
        </w:rPr>
        <w:t xml:space="preserve"> </w:t>
      </w:r>
      <w:r>
        <w:rPr>
          <w:b/>
          <w:sz w:val="24"/>
        </w:rPr>
        <w:t>Political</w:t>
      </w:r>
      <w:r>
        <w:rPr>
          <w:b/>
          <w:spacing w:val="-1"/>
          <w:sz w:val="24"/>
        </w:rPr>
        <w:t xml:space="preserve"> </w:t>
      </w:r>
      <w:r>
        <w:rPr>
          <w:b/>
          <w:sz w:val="24"/>
        </w:rPr>
        <w:t>Science</w:t>
      </w:r>
    </w:p>
    <w:p w:rsidR="00DB0060" w:rsidRDefault="00DB0060" w:rsidP="00DB0060">
      <w:pPr>
        <w:pStyle w:val="BodyText"/>
        <w:ind w:left="0" w:firstLine="0"/>
        <w:rPr>
          <w:b/>
          <w:sz w:val="26"/>
        </w:rPr>
      </w:pPr>
    </w:p>
    <w:p w:rsidR="00DB0060" w:rsidRDefault="00DB0060" w:rsidP="00DB0060">
      <w:pPr>
        <w:pStyle w:val="BodyText"/>
        <w:spacing w:before="160"/>
        <w:ind w:left="1138" w:right="345" w:firstLine="0"/>
      </w:pPr>
      <w:r>
        <w:rPr>
          <w:b/>
          <w:spacing w:val="-2"/>
        </w:rPr>
        <w:t>Learning</w:t>
      </w:r>
      <w:r>
        <w:rPr>
          <w:b/>
          <w:spacing w:val="-13"/>
        </w:rPr>
        <w:t xml:space="preserve"> </w:t>
      </w:r>
      <w:r>
        <w:rPr>
          <w:b/>
          <w:spacing w:val="-2"/>
        </w:rPr>
        <w:t>Objective:</w:t>
      </w:r>
      <w:r>
        <w:rPr>
          <w:b/>
          <w:spacing w:val="-8"/>
        </w:rPr>
        <w:t xml:space="preserve"> </w:t>
      </w:r>
      <w:r>
        <w:rPr>
          <w:spacing w:val="-2"/>
        </w:rPr>
        <w:t>The</w:t>
      </w:r>
      <w:r>
        <w:rPr>
          <w:spacing w:val="-9"/>
        </w:rPr>
        <w:t xml:space="preserve"> </w:t>
      </w:r>
      <w:r>
        <w:rPr>
          <w:spacing w:val="-2"/>
        </w:rPr>
        <w:t>student</w:t>
      </w:r>
      <w:r>
        <w:rPr>
          <w:spacing w:val="-8"/>
        </w:rPr>
        <w:t xml:space="preserve"> </w:t>
      </w:r>
      <w:r>
        <w:rPr>
          <w:spacing w:val="-2"/>
        </w:rPr>
        <w:t>will</w:t>
      </w:r>
      <w:r>
        <w:rPr>
          <w:spacing w:val="-10"/>
        </w:rPr>
        <w:t xml:space="preserve"> </w:t>
      </w:r>
      <w:r>
        <w:rPr>
          <w:spacing w:val="-2"/>
        </w:rPr>
        <w:t>be</w:t>
      </w:r>
      <w:r>
        <w:rPr>
          <w:spacing w:val="-9"/>
        </w:rPr>
        <w:t xml:space="preserve"> </w:t>
      </w:r>
      <w:r>
        <w:rPr>
          <w:spacing w:val="-2"/>
        </w:rPr>
        <w:t>able</w:t>
      </w:r>
      <w:r>
        <w:rPr>
          <w:spacing w:val="-11"/>
        </w:rPr>
        <w:t xml:space="preserve"> </w:t>
      </w:r>
      <w:r>
        <w:rPr>
          <w:spacing w:val="-1"/>
        </w:rPr>
        <w:t>to</w:t>
      </w:r>
      <w:r>
        <w:rPr>
          <w:spacing w:val="-10"/>
        </w:rPr>
        <w:t xml:space="preserve"> </w:t>
      </w:r>
      <w:r>
        <w:rPr>
          <w:spacing w:val="-1"/>
        </w:rPr>
        <w:t>understand</w:t>
      </w:r>
      <w:r>
        <w:rPr>
          <w:spacing w:val="-10"/>
        </w:rPr>
        <w:t xml:space="preserve"> </w:t>
      </w:r>
      <w:r>
        <w:rPr>
          <w:spacing w:val="-1"/>
        </w:rPr>
        <w:t>the</w:t>
      </w:r>
      <w:r>
        <w:rPr>
          <w:spacing w:val="-10"/>
        </w:rPr>
        <w:t xml:space="preserve"> </w:t>
      </w:r>
      <w:r>
        <w:rPr>
          <w:spacing w:val="-1"/>
        </w:rPr>
        <w:t>nature,</w:t>
      </w:r>
      <w:r>
        <w:rPr>
          <w:spacing w:val="-10"/>
        </w:rPr>
        <w:t xml:space="preserve"> </w:t>
      </w:r>
      <w:r>
        <w:rPr>
          <w:spacing w:val="-1"/>
        </w:rPr>
        <w:t>various</w:t>
      </w:r>
      <w:r>
        <w:rPr>
          <w:spacing w:val="-9"/>
        </w:rPr>
        <w:t xml:space="preserve"> </w:t>
      </w:r>
      <w:r>
        <w:rPr>
          <w:spacing w:val="-1"/>
        </w:rPr>
        <w:t>approaches,</w:t>
      </w:r>
      <w:r>
        <w:rPr>
          <w:spacing w:val="-57"/>
        </w:rPr>
        <w:t xml:space="preserve"> </w:t>
      </w:r>
      <w:r>
        <w:t>knowledge</w:t>
      </w:r>
      <w:r>
        <w:rPr>
          <w:spacing w:val="-13"/>
        </w:rPr>
        <w:t xml:space="preserve"> </w:t>
      </w:r>
      <w:r>
        <w:t>of</w:t>
      </w:r>
      <w:r>
        <w:rPr>
          <w:spacing w:val="-15"/>
        </w:rPr>
        <w:t xml:space="preserve"> </w:t>
      </w:r>
      <w:r>
        <w:t>the</w:t>
      </w:r>
      <w:r>
        <w:rPr>
          <w:spacing w:val="-14"/>
        </w:rPr>
        <w:t xml:space="preserve"> </w:t>
      </w:r>
      <w:r>
        <w:t>state</w:t>
      </w:r>
      <w:r>
        <w:rPr>
          <w:spacing w:val="-13"/>
        </w:rPr>
        <w:t xml:space="preserve"> </w:t>
      </w:r>
      <w:r>
        <w:t>and</w:t>
      </w:r>
      <w:r>
        <w:rPr>
          <w:spacing w:val="-14"/>
        </w:rPr>
        <w:t xml:space="preserve"> </w:t>
      </w:r>
      <w:r>
        <w:t>its</w:t>
      </w:r>
      <w:r>
        <w:rPr>
          <w:spacing w:val="-13"/>
        </w:rPr>
        <w:t xml:space="preserve"> </w:t>
      </w:r>
      <w:r>
        <w:t>origin</w:t>
      </w:r>
      <w:r>
        <w:rPr>
          <w:spacing w:val="-12"/>
        </w:rPr>
        <w:t xml:space="preserve"> </w:t>
      </w:r>
      <w:r>
        <w:t>and</w:t>
      </w:r>
      <w:r>
        <w:rPr>
          <w:spacing w:val="-12"/>
        </w:rPr>
        <w:t xml:space="preserve"> </w:t>
      </w:r>
      <w:r>
        <w:t>evolution</w:t>
      </w:r>
      <w:r>
        <w:rPr>
          <w:spacing w:val="-12"/>
        </w:rPr>
        <w:t xml:space="preserve"> </w:t>
      </w:r>
      <w:r>
        <w:t>of</w:t>
      </w:r>
      <w:r>
        <w:rPr>
          <w:spacing w:val="-14"/>
        </w:rPr>
        <w:t xml:space="preserve"> </w:t>
      </w:r>
      <w:r>
        <w:t>the</w:t>
      </w:r>
      <w:r>
        <w:rPr>
          <w:spacing w:val="-13"/>
        </w:rPr>
        <w:t xml:space="preserve"> </w:t>
      </w:r>
      <w:r>
        <w:t>modern</w:t>
      </w:r>
      <w:r>
        <w:rPr>
          <w:spacing w:val="-13"/>
        </w:rPr>
        <w:t xml:space="preserve"> </w:t>
      </w:r>
      <w:r>
        <w:t>state</w:t>
      </w:r>
      <w:r>
        <w:rPr>
          <w:spacing w:val="-13"/>
        </w:rPr>
        <w:t xml:space="preserve"> </w:t>
      </w:r>
      <w:r>
        <w:t>in</w:t>
      </w:r>
      <w:r>
        <w:rPr>
          <w:spacing w:val="-14"/>
        </w:rPr>
        <w:t xml:space="preserve"> </w:t>
      </w:r>
      <w:r>
        <w:t>Political</w:t>
      </w:r>
      <w:r>
        <w:rPr>
          <w:spacing w:val="-14"/>
        </w:rPr>
        <w:t xml:space="preserve"> </w:t>
      </w:r>
      <w:r>
        <w:t>Science.</w:t>
      </w:r>
      <w:r>
        <w:rPr>
          <w:spacing w:val="1"/>
        </w:rPr>
        <w:t xml:space="preserve"> </w:t>
      </w:r>
      <w:r>
        <w:rPr>
          <w:b/>
          <w:spacing w:val="-4"/>
        </w:rPr>
        <w:t>Learning</w:t>
      </w:r>
      <w:r>
        <w:rPr>
          <w:b/>
          <w:spacing w:val="-8"/>
        </w:rPr>
        <w:t xml:space="preserve"> </w:t>
      </w:r>
      <w:r>
        <w:rPr>
          <w:b/>
          <w:spacing w:val="-4"/>
        </w:rPr>
        <w:t>Outcomes:</w:t>
      </w:r>
      <w:r>
        <w:rPr>
          <w:b/>
          <w:spacing w:val="-3"/>
        </w:rPr>
        <w:t xml:space="preserve"> </w:t>
      </w:r>
      <w:r>
        <w:rPr>
          <w:spacing w:val="-4"/>
        </w:rPr>
        <w:t>On</w:t>
      </w:r>
      <w:r>
        <w:rPr>
          <w:spacing w:val="-15"/>
        </w:rPr>
        <w:t xml:space="preserve"> </w:t>
      </w:r>
      <w:r>
        <w:rPr>
          <w:spacing w:val="-4"/>
        </w:rPr>
        <w:t>successful</w:t>
      </w:r>
      <w:r>
        <w:rPr>
          <w:spacing w:val="-7"/>
        </w:rPr>
        <w:t xml:space="preserve"> </w:t>
      </w:r>
      <w:r>
        <w:rPr>
          <w:spacing w:val="-4"/>
        </w:rPr>
        <w:t>completion</w:t>
      </w:r>
      <w:r>
        <w:rPr>
          <w:spacing w:val="-2"/>
        </w:rPr>
        <w:t xml:space="preserve"> </w:t>
      </w:r>
      <w:r>
        <w:rPr>
          <w:spacing w:val="-4"/>
        </w:rPr>
        <w:t>of</w:t>
      </w:r>
      <w:r>
        <w:rPr>
          <w:spacing w:val="-18"/>
        </w:rPr>
        <w:t xml:space="preserve"> </w:t>
      </w:r>
      <w:r>
        <w:rPr>
          <w:spacing w:val="-4"/>
        </w:rPr>
        <w:t>the</w:t>
      </w:r>
      <w:r>
        <w:rPr>
          <w:spacing w:val="-16"/>
        </w:rPr>
        <w:t xml:space="preserve"> </w:t>
      </w:r>
      <w:r>
        <w:rPr>
          <w:spacing w:val="-4"/>
        </w:rPr>
        <w:t>course</w:t>
      </w:r>
      <w:r>
        <w:rPr>
          <w:spacing w:val="-13"/>
        </w:rPr>
        <w:t xml:space="preserve"> </w:t>
      </w:r>
      <w:r>
        <w:rPr>
          <w:spacing w:val="-3"/>
        </w:rPr>
        <w:t>the</w:t>
      </w:r>
      <w:r>
        <w:rPr>
          <w:spacing w:val="-16"/>
        </w:rPr>
        <w:t xml:space="preserve"> </w:t>
      </w:r>
      <w:r>
        <w:rPr>
          <w:spacing w:val="-3"/>
        </w:rPr>
        <w:t>students</w:t>
      </w:r>
      <w:r>
        <w:rPr>
          <w:spacing w:val="-5"/>
        </w:rPr>
        <w:t xml:space="preserve"> </w:t>
      </w:r>
      <w:r>
        <w:rPr>
          <w:spacing w:val="-3"/>
        </w:rPr>
        <w:t>will</w:t>
      </w:r>
      <w:r>
        <w:rPr>
          <w:spacing w:val="-9"/>
        </w:rPr>
        <w:t xml:space="preserve"> </w:t>
      </w:r>
      <w:r>
        <w:rPr>
          <w:spacing w:val="-3"/>
        </w:rPr>
        <w:t>be</w:t>
      </w:r>
      <w:r>
        <w:rPr>
          <w:spacing w:val="-16"/>
        </w:rPr>
        <w:t xml:space="preserve"> </w:t>
      </w:r>
      <w:r>
        <w:rPr>
          <w:spacing w:val="-3"/>
        </w:rPr>
        <w:t>able</w:t>
      </w:r>
      <w:r>
        <w:rPr>
          <w:spacing w:val="-16"/>
        </w:rPr>
        <w:t xml:space="preserve"> </w:t>
      </w:r>
      <w:r>
        <w:rPr>
          <w:spacing w:val="-3"/>
        </w:rPr>
        <w:t>to:</w:t>
      </w:r>
    </w:p>
    <w:p w:rsidR="00DB0060" w:rsidRDefault="00DB0060" w:rsidP="00D877F5">
      <w:pPr>
        <w:pStyle w:val="ListParagraph"/>
        <w:widowControl w:val="0"/>
        <w:numPr>
          <w:ilvl w:val="1"/>
          <w:numId w:val="36"/>
        </w:numPr>
        <w:tabs>
          <w:tab w:val="left" w:pos="1820"/>
          <w:tab w:val="left" w:pos="1821"/>
        </w:tabs>
        <w:autoSpaceDE w:val="0"/>
        <w:autoSpaceDN w:val="0"/>
        <w:spacing w:before="0" w:beforeAutospacing="0" w:after="0" w:line="293" w:lineRule="exact"/>
        <w:ind w:hanging="361"/>
        <w:contextualSpacing w:val="0"/>
        <w:rPr>
          <w:sz w:val="24"/>
        </w:rPr>
      </w:pPr>
      <w:r>
        <w:rPr>
          <w:sz w:val="24"/>
        </w:rPr>
        <w:t>Learn</w:t>
      </w:r>
      <w:r>
        <w:rPr>
          <w:spacing w:val="-2"/>
          <w:sz w:val="24"/>
        </w:rPr>
        <w:t xml:space="preserve"> </w:t>
      </w:r>
      <w:r>
        <w:rPr>
          <w:sz w:val="24"/>
        </w:rPr>
        <w:t>nature,</w:t>
      </w:r>
      <w:r>
        <w:rPr>
          <w:spacing w:val="-1"/>
          <w:sz w:val="24"/>
        </w:rPr>
        <w:t xml:space="preserve"> </w:t>
      </w:r>
      <w:r>
        <w:rPr>
          <w:sz w:val="24"/>
        </w:rPr>
        <w:t>importance,</w:t>
      </w:r>
      <w:r>
        <w:rPr>
          <w:spacing w:val="-1"/>
          <w:sz w:val="24"/>
        </w:rPr>
        <w:t xml:space="preserve"> </w:t>
      </w:r>
      <w:r>
        <w:rPr>
          <w:sz w:val="24"/>
        </w:rPr>
        <w:t>and</w:t>
      </w:r>
      <w:r>
        <w:rPr>
          <w:spacing w:val="-1"/>
          <w:sz w:val="24"/>
        </w:rPr>
        <w:t xml:space="preserve"> </w:t>
      </w:r>
      <w:r>
        <w:rPr>
          <w:sz w:val="24"/>
        </w:rPr>
        <w:t>relationship</w:t>
      </w:r>
      <w:r>
        <w:rPr>
          <w:spacing w:val="-1"/>
          <w:sz w:val="24"/>
        </w:rPr>
        <w:t xml:space="preserve"> </w:t>
      </w:r>
      <w:r>
        <w:rPr>
          <w:sz w:val="24"/>
        </w:rPr>
        <w:t>with</w:t>
      </w:r>
      <w:r>
        <w:rPr>
          <w:spacing w:val="-2"/>
          <w:sz w:val="24"/>
        </w:rPr>
        <w:t xml:space="preserve"> </w:t>
      </w:r>
      <w:r>
        <w:rPr>
          <w:sz w:val="24"/>
        </w:rPr>
        <w:t>other</w:t>
      </w:r>
      <w:r>
        <w:rPr>
          <w:spacing w:val="-3"/>
          <w:sz w:val="24"/>
        </w:rPr>
        <w:t xml:space="preserve"> </w:t>
      </w:r>
      <w:r>
        <w:rPr>
          <w:sz w:val="24"/>
        </w:rPr>
        <w:t>social</w:t>
      </w:r>
      <w:r>
        <w:rPr>
          <w:spacing w:val="-1"/>
          <w:sz w:val="24"/>
        </w:rPr>
        <w:t xml:space="preserve"> </w:t>
      </w:r>
      <w:r>
        <w:rPr>
          <w:sz w:val="24"/>
        </w:rPr>
        <w:t>sciences.</w:t>
      </w:r>
    </w:p>
    <w:p w:rsidR="00DB0060" w:rsidRDefault="00DB0060" w:rsidP="00D877F5">
      <w:pPr>
        <w:pStyle w:val="ListParagraph"/>
        <w:widowControl w:val="0"/>
        <w:numPr>
          <w:ilvl w:val="1"/>
          <w:numId w:val="36"/>
        </w:numPr>
        <w:tabs>
          <w:tab w:val="left" w:pos="1820"/>
          <w:tab w:val="left" w:pos="1821"/>
        </w:tabs>
        <w:autoSpaceDE w:val="0"/>
        <w:autoSpaceDN w:val="0"/>
        <w:spacing w:before="0" w:beforeAutospacing="0" w:after="0" w:line="293" w:lineRule="exact"/>
        <w:ind w:hanging="361"/>
        <w:contextualSpacing w:val="0"/>
        <w:rPr>
          <w:sz w:val="24"/>
        </w:rPr>
      </w:pPr>
      <w:r>
        <w:rPr>
          <w:spacing w:val="-2"/>
          <w:sz w:val="24"/>
        </w:rPr>
        <w:t>Understand</w:t>
      </w:r>
      <w:r>
        <w:rPr>
          <w:spacing w:val="-8"/>
          <w:sz w:val="24"/>
        </w:rPr>
        <w:t xml:space="preserve"> </w:t>
      </w:r>
      <w:r>
        <w:rPr>
          <w:spacing w:val="-2"/>
          <w:sz w:val="24"/>
        </w:rPr>
        <w:t>the</w:t>
      </w:r>
      <w:r>
        <w:rPr>
          <w:spacing w:val="5"/>
          <w:sz w:val="24"/>
        </w:rPr>
        <w:t xml:space="preserve"> </w:t>
      </w:r>
      <w:r>
        <w:rPr>
          <w:spacing w:val="-2"/>
          <w:sz w:val="24"/>
        </w:rPr>
        <w:t>traditional</w:t>
      </w:r>
      <w:r>
        <w:rPr>
          <w:spacing w:val="-8"/>
          <w:sz w:val="24"/>
        </w:rPr>
        <w:t xml:space="preserve"> </w:t>
      </w:r>
      <w:r>
        <w:rPr>
          <w:spacing w:val="-1"/>
          <w:sz w:val="24"/>
        </w:rPr>
        <w:t>and</w:t>
      </w:r>
      <w:r>
        <w:rPr>
          <w:spacing w:val="-12"/>
          <w:sz w:val="24"/>
        </w:rPr>
        <w:t xml:space="preserve"> </w:t>
      </w:r>
      <w:r>
        <w:rPr>
          <w:spacing w:val="-1"/>
          <w:sz w:val="24"/>
        </w:rPr>
        <w:t>modern</w:t>
      </w:r>
      <w:r>
        <w:rPr>
          <w:spacing w:val="-14"/>
          <w:sz w:val="24"/>
        </w:rPr>
        <w:t xml:space="preserve"> </w:t>
      </w:r>
      <w:r>
        <w:rPr>
          <w:spacing w:val="-1"/>
          <w:sz w:val="24"/>
        </w:rPr>
        <w:t>approaches.</w:t>
      </w:r>
    </w:p>
    <w:p w:rsidR="00DB0060" w:rsidRDefault="00DB0060" w:rsidP="00D877F5">
      <w:pPr>
        <w:pStyle w:val="ListParagraph"/>
        <w:widowControl w:val="0"/>
        <w:numPr>
          <w:ilvl w:val="1"/>
          <w:numId w:val="36"/>
        </w:numPr>
        <w:tabs>
          <w:tab w:val="left" w:pos="1820"/>
          <w:tab w:val="left" w:pos="1821"/>
        </w:tabs>
        <w:autoSpaceDE w:val="0"/>
        <w:autoSpaceDN w:val="0"/>
        <w:spacing w:before="0" w:beforeAutospacing="0" w:after="0" w:line="293" w:lineRule="exact"/>
        <w:ind w:hanging="361"/>
        <w:contextualSpacing w:val="0"/>
        <w:rPr>
          <w:sz w:val="24"/>
        </w:rPr>
      </w:pPr>
      <w:r>
        <w:rPr>
          <w:spacing w:val="-3"/>
          <w:sz w:val="24"/>
        </w:rPr>
        <w:t>Know</w:t>
      </w:r>
      <w:r>
        <w:rPr>
          <w:spacing w:val="-12"/>
          <w:sz w:val="24"/>
        </w:rPr>
        <w:t xml:space="preserve"> </w:t>
      </w:r>
      <w:r>
        <w:rPr>
          <w:spacing w:val="-3"/>
          <w:sz w:val="24"/>
        </w:rPr>
        <w:t>the</w:t>
      </w:r>
      <w:r>
        <w:rPr>
          <w:spacing w:val="-12"/>
          <w:sz w:val="24"/>
        </w:rPr>
        <w:t xml:space="preserve"> </w:t>
      </w:r>
      <w:r>
        <w:rPr>
          <w:spacing w:val="-3"/>
          <w:sz w:val="24"/>
        </w:rPr>
        <w:t>origin</w:t>
      </w:r>
      <w:r>
        <w:rPr>
          <w:spacing w:val="-9"/>
          <w:sz w:val="24"/>
        </w:rPr>
        <w:t xml:space="preserve"> </w:t>
      </w:r>
      <w:r>
        <w:rPr>
          <w:spacing w:val="-3"/>
          <w:sz w:val="24"/>
        </w:rPr>
        <w:t>and</w:t>
      </w:r>
      <w:r>
        <w:rPr>
          <w:spacing w:val="-8"/>
          <w:sz w:val="24"/>
        </w:rPr>
        <w:t xml:space="preserve"> </w:t>
      </w:r>
      <w:r>
        <w:rPr>
          <w:spacing w:val="-3"/>
          <w:sz w:val="24"/>
        </w:rPr>
        <w:t>evolution</w:t>
      </w:r>
      <w:r>
        <w:rPr>
          <w:spacing w:val="-9"/>
          <w:sz w:val="24"/>
        </w:rPr>
        <w:t xml:space="preserve"> </w:t>
      </w:r>
      <w:r>
        <w:rPr>
          <w:spacing w:val="-3"/>
          <w:sz w:val="24"/>
        </w:rPr>
        <w:t>of</w:t>
      </w:r>
      <w:r>
        <w:rPr>
          <w:spacing w:val="-12"/>
          <w:sz w:val="24"/>
        </w:rPr>
        <w:t xml:space="preserve"> </w:t>
      </w:r>
      <w:r>
        <w:rPr>
          <w:spacing w:val="-3"/>
          <w:sz w:val="24"/>
        </w:rPr>
        <w:t>the</w:t>
      </w:r>
      <w:r>
        <w:rPr>
          <w:spacing w:val="-9"/>
          <w:sz w:val="24"/>
        </w:rPr>
        <w:t xml:space="preserve"> </w:t>
      </w:r>
      <w:r>
        <w:rPr>
          <w:spacing w:val="-3"/>
          <w:sz w:val="24"/>
        </w:rPr>
        <w:t>state.</w:t>
      </w:r>
    </w:p>
    <w:p w:rsidR="00DB0060" w:rsidRDefault="00DB0060" w:rsidP="00D877F5">
      <w:pPr>
        <w:pStyle w:val="ListParagraph"/>
        <w:widowControl w:val="0"/>
        <w:numPr>
          <w:ilvl w:val="1"/>
          <w:numId w:val="36"/>
        </w:numPr>
        <w:tabs>
          <w:tab w:val="left" w:pos="1820"/>
          <w:tab w:val="left" w:pos="1821"/>
        </w:tabs>
        <w:autoSpaceDE w:val="0"/>
        <w:autoSpaceDN w:val="0"/>
        <w:spacing w:before="0" w:beforeAutospacing="0" w:after="0" w:line="293" w:lineRule="exact"/>
        <w:ind w:hanging="361"/>
        <w:contextualSpacing w:val="0"/>
        <w:rPr>
          <w:sz w:val="24"/>
        </w:rPr>
      </w:pPr>
      <w:r>
        <w:rPr>
          <w:spacing w:val="-4"/>
          <w:sz w:val="24"/>
        </w:rPr>
        <w:t>Comprehend</w:t>
      </w:r>
      <w:r>
        <w:rPr>
          <w:spacing w:val="-10"/>
          <w:sz w:val="24"/>
        </w:rPr>
        <w:t xml:space="preserve"> </w:t>
      </w:r>
      <w:r>
        <w:rPr>
          <w:spacing w:val="-4"/>
          <w:sz w:val="24"/>
        </w:rPr>
        <w:t>the</w:t>
      </w:r>
      <w:r>
        <w:rPr>
          <w:spacing w:val="-8"/>
          <w:sz w:val="24"/>
        </w:rPr>
        <w:t xml:space="preserve"> </w:t>
      </w:r>
      <w:r>
        <w:rPr>
          <w:spacing w:val="-4"/>
          <w:sz w:val="24"/>
        </w:rPr>
        <w:t>development</w:t>
      </w:r>
      <w:r>
        <w:rPr>
          <w:spacing w:val="-6"/>
          <w:sz w:val="24"/>
        </w:rPr>
        <w:t xml:space="preserve"> </w:t>
      </w:r>
      <w:r>
        <w:rPr>
          <w:spacing w:val="-4"/>
          <w:sz w:val="24"/>
        </w:rPr>
        <w:t>of</w:t>
      </w:r>
      <w:r>
        <w:rPr>
          <w:spacing w:val="-10"/>
          <w:sz w:val="24"/>
        </w:rPr>
        <w:t xml:space="preserve"> </w:t>
      </w:r>
      <w:r>
        <w:rPr>
          <w:spacing w:val="-4"/>
          <w:sz w:val="24"/>
        </w:rPr>
        <w:t>social</w:t>
      </w:r>
      <w:r>
        <w:rPr>
          <w:spacing w:val="-7"/>
          <w:sz w:val="24"/>
        </w:rPr>
        <w:t xml:space="preserve"> </w:t>
      </w:r>
      <w:r>
        <w:rPr>
          <w:spacing w:val="-4"/>
          <w:sz w:val="24"/>
        </w:rPr>
        <w:t>contract</w:t>
      </w:r>
      <w:r>
        <w:rPr>
          <w:spacing w:val="-6"/>
          <w:sz w:val="24"/>
        </w:rPr>
        <w:t xml:space="preserve"> </w:t>
      </w:r>
      <w:r>
        <w:rPr>
          <w:spacing w:val="-3"/>
          <w:sz w:val="24"/>
        </w:rPr>
        <w:t>theory.</w:t>
      </w:r>
    </w:p>
    <w:p w:rsidR="00DB0060" w:rsidRDefault="00DB0060" w:rsidP="00D877F5">
      <w:pPr>
        <w:pStyle w:val="ListParagraph"/>
        <w:widowControl w:val="0"/>
        <w:numPr>
          <w:ilvl w:val="1"/>
          <w:numId w:val="36"/>
        </w:numPr>
        <w:tabs>
          <w:tab w:val="left" w:pos="1820"/>
          <w:tab w:val="left" w:pos="1821"/>
        </w:tabs>
        <w:autoSpaceDE w:val="0"/>
        <w:autoSpaceDN w:val="0"/>
        <w:spacing w:before="1" w:beforeAutospacing="0" w:after="0" w:line="294" w:lineRule="exact"/>
        <w:ind w:hanging="361"/>
        <w:contextualSpacing w:val="0"/>
        <w:rPr>
          <w:sz w:val="24"/>
        </w:rPr>
      </w:pPr>
      <w:r>
        <w:rPr>
          <w:spacing w:val="-4"/>
          <w:sz w:val="24"/>
        </w:rPr>
        <w:t>Understand</w:t>
      </w:r>
      <w:r>
        <w:rPr>
          <w:spacing w:val="-10"/>
          <w:sz w:val="24"/>
        </w:rPr>
        <w:t xml:space="preserve"> </w:t>
      </w:r>
      <w:r>
        <w:rPr>
          <w:spacing w:val="-3"/>
          <w:sz w:val="24"/>
        </w:rPr>
        <w:t>the</w:t>
      </w:r>
      <w:r>
        <w:rPr>
          <w:spacing w:val="-9"/>
          <w:sz w:val="24"/>
        </w:rPr>
        <w:t xml:space="preserve"> </w:t>
      </w:r>
      <w:r>
        <w:rPr>
          <w:spacing w:val="-3"/>
          <w:sz w:val="24"/>
        </w:rPr>
        <w:t>birth</w:t>
      </w:r>
      <w:r>
        <w:rPr>
          <w:spacing w:val="-11"/>
          <w:sz w:val="24"/>
        </w:rPr>
        <w:t xml:space="preserve"> </w:t>
      </w:r>
      <w:r>
        <w:rPr>
          <w:spacing w:val="-3"/>
          <w:sz w:val="24"/>
        </w:rPr>
        <w:t>of</w:t>
      </w:r>
      <w:r>
        <w:rPr>
          <w:spacing w:val="-9"/>
          <w:sz w:val="24"/>
        </w:rPr>
        <w:t xml:space="preserve"> </w:t>
      </w:r>
      <w:r>
        <w:rPr>
          <w:spacing w:val="-3"/>
          <w:sz w:val="24"/>
        </w:rPr>
        <w:t>modern</w:t>
      </w:r>
      <w:r>
        <w:rPr>
          <w:spacing w:val="-10"/>
          <w:sz w:val="24"/>
        </w:rPr>
        <w:t xml:space="preserve"> </w:t>
      </w:r>
      <w:r>
        <w:rPr>
          <w:spacing w:val="-3"/>
          <w:sz w:val="24"/>
        </w:rPr>
        <w:t>state.</w:t>
      </w:r>
    </w:p>
    <w:p w:rsidR="00DB0060" w:rsidRDefault="00DB0060" w:rsidP="00DB0060">
      <w:pPr>
        <w:pStyle w:val="Heading1"/>
        <w:spacing w:line="263" w:lineRule="exact"/>
      </w:pPr>
      <w:r>
        <w:t>Unit</w:t>
      </w:r>
      <w:r>
        <w:rPr>
          <w:spacing w:val="-15"/>
        </w:rPr>
        <w:t xml:space="preserve"> </w:t>
      </w:r>
      <w:r>
        <w:t>–</w:t>
      </w:r>
      <w:r>
        <w:rPr>
          <w:spacing w:val="-13"/>
        </w:rPr>
        <w:t xml:space="preserve"> </w:t>
      </w:r>
      <w:r>
        <w:t>I:</w:t>
      </w:r>
      <w:r>
        <w:rPr>
          <w:spacing w:val="-14"/>
        </w:rPr>
        <w:t xml:space="preserve"> </w:t>
      </w:r>
      <w:r>
        <w:t>Introduction:</w:t>
      </w:r>
    </w:p>
    <w:p w:rsidR="00DB0060" w:rsidRDefault="00DB0060" w:rsidP="00D877F5">
      <w:pPr>
        <w:pStyle w:val="ListParagraph"/>
        <w:widowControl w:val="0"/>
        <w:numPr>
          <w:ilvl w:val="0"/>
          <w:numId w:val="35"/>
        </w:numPr>
        <w:tabs>
          <w:tab w:val="left" w:pos="1233"/>
        </w:tabs>
        <w:autoSpaceDE w:val="0"/>
        <w:autoSpaceDN w:val="0"/>
        <w:spacing w:before="0" w:beforeAutospacing="0" w:after="0" w:line="249" w:lineRule="exact"/>
        <w:ind w:hanging="361"/>
        <w:contextualSpacing w:val="0"/>
        <w:rPr>
          <w:sz w:val="24"/>
        </w:rPr>
      </w:pPr>
      <w:r>
        <w:rPr>
          <w:w w:val="95"/>
          <w:sz w:val="24"/>
        </w:rPr>
        <w:t>Definition</w:t>
      </w:r>
      <w:r>
        <w:rPr>
          <w:spacing w:val="3"/>
          <w:w w:val="95"/>
          <w:sz w:val="24"/>
        </w:rPr>
        <w:t xml:space="preserve"> </w:t>
      </w:r>
      <w:r>
        <w:rPr>
          <w:w w:val="95"/>
          <w:sz w:val="24"/>
        </w:rPr>
        <w:t>Nature</w:t>
      </w:r>
      <w:r>
        <w:rPr>
          <w:spacing w:val="-3"/>
          <w:w w:val="95"/>
          <w:sz w:val="24"/>
        </w:rPr>
        <w:t xml:space="preserve"> </w:t>
      </w:r>
      <w:r>
        <w:rPr>
          <w:w w:val="95"/>
          <w:sz w:val="24"/>
        </w:rPr>
        <w:t>of</w:t>
      </w:r>
      <w:r>
        <w:rPr>
          <w:spacing w:val="-6"/>
          <w:w w:val="95"/>
          <w:sz w:val="24"/>
        </w:rPr>
        <w:t xml:space="preserve"> </w:t>
      </w:r>
      <w:r>
        <w:rPr>
          <w:w w:val="95"/>
          <w:sz w:val="24"/>
        </w:rPr>
        <w:t>Political</w:t>
      </w:r>
      <w:r>
        <w:rPr>
          <w:spacing w:val="-2"/>
          <w:w w:val="95"/>
          <w:sz w:val="24"/>
        </w:rPr>
        <w:t xml:space="preserve"> </w:t>
      </w:r>
      <w:r>
        <w:rPr>
          <w:w w:val="95"/>
          <w:sz w:val="24"/>
        </w:rPr>
        <w:t>Science</w:t>
      </w:r>
    </w:p>
    <w:p w:rsidR="00DB0060" w:rsidRDefault="00DB0060" w:rsidP="00D877F5">
      <w:pPr>
        <w:pStyle w:val="ListParagraph"/>
        <w:widowControl w:val="0"/>
        <w:numPr>
          <w:ilvl w:val="0"/>
          <w:numId w:val="35"/>
        </w:numPr>
        <w:tabs>
          <w:tab w:val="left" w:pos="1233"/>
        </w:tabs>
        <w:autoSpaceDE w:val="0"/>
        <w:autoSpaceDN w:val="0"/>
        <w:spacing w:before="0" w:beforeAutospacing="0" w:after="0" w:line="246" w:lineRule="exact"/>
        <w:ind w:hanging="361"/>
        <w:contextualSpacing w:val="0"/>
        <w:rPr>
          <w:sz w:val="24"/>
        </w:rPr>
      </w:pPr>
      <w:r>
        <w:rPr>
          <w:w w:val="95"/>
          <w:sz w:val="24"/>
        </w:rPr>
        <w:t>Scope</w:t>
      </w:r>
      <w:r>
        <w:rPr>
          <w:spacing w:val="-5"/>
          <w:w w:val="95"/>
          <w:sz w:val="24"/>
        </w:rPr>
        <w:t xml:space="preserve"> </w:t>
      </w:r>
      <w:r>
        <w:rPr>
          <w:w w:val="95"/>
          <w:sz w:val="24"/>
        </w:rPr>
        <w:t>and</w:t>
      </w:r>
      <w:r>
        <w:rPr>
          <w:spacing w:val="-5"/>
          <w:w w:val="95"/>
          <w:sz w:val="24"/>
        </w:rPr>
        <w:t xml:space="preserve"> </w:t>
      </w:r>
      <w:r>
        <w:rPr>
          <w:w w:val="95"/>
          <w:sz w:val="24"/>
        </w:rPr>
        <w:t>Importance</w:t>
      </w:r>
      <w:r>
        <w:rPr>
          <w:spacing w:val="-4"/>
          <w:w w:val="95"/>
          <w:sz w:val="24"/>
        </w:rPr>
        <w:t xml:space="preserve"> </w:t>
      </w:r>
      <w:r>
        <w:rPr>
          <w:w w:val="95"/>
          <w:sz w:val="24"/>
        </w:rPr>
        <w:t>of</w:t>
      </w:r>
      <w:r>
        <w:rPr>
          <w:spacing w:val="-11"/>
          <w:w w:val="95"/>
          <w:sz w:val="24"/>
        </w:rPr>
        <w:t xml:space="preserve"> </w:t>
      </w:r>
      <w:r>
        <w:rPr>
          <w:w w:val="95"/>
          <w:sz w:val="24"/>
        </w:rPr>
        <w:t>Political</w:t>
      </w:r>
      <w:r>
        <w:rPr>
          <w:spacing w:val="3"/>
          <w:w w:val="95"/>
          <w:sz w:val="24"/>
        </w:rPr>
        <w:t xml:space="preserve"> </w:t>
      </w:r>
      <w:r>
        <w:rPr>
          <w:w w:val="95"/>
          <w:sz w:val="24"/>
        </w:rPr>
        <w:t>Science</w:t>
      </w:r>
    </w:p>
    <w:p w:rsidR="00DB0060" w:rsidRDefault="00DB0060" w:rsidP="00D877F5">
      <w:pPr>
        <w:pStyle w:val="ListParagraph"/>
        <w:widowControl w:val="0"/>
        <w:numPr>
          <w:ilvl w:val="0"/>
          <w:numId w:val="35"/>
        </w:numPr>
        <w:tabs>
          <w:tab w:val="left" w:pos="1233"/>
        </w:tabs>
        <w:autoSpaceDE w:val="0"/>
        <w:autoSpaceDN w:val="0"/>
        <w:spacing w:before="0" w:beforeAutospacing="0" w:after="0" w:line="246" w:lineRule="exact"/>
        <w:ind w:hanging="361"/>
        <w:contextualSpacing w:val="0"/>
        <w:rPr>
          <w:sz w:val="24"/>
        </w:rPr>
      </w:pPr>
      <w:r>
        <w:rPr>
          <w:spacing w:val="-1"/>
          <w:w w:val="95"/>
          <w:sz w:val="24"/>
        </w:rPr>
        <w:t>Relations</w:t>
      </w:r>
      <w:r>
        <w:rPr>
          <w:spacing w:val="-8"/>
          <w:w w:val="95"/>
          <w:sz w:val="24"/>
        </w:rPr>
        <w:t xml:space="preserve"> </w:t>
      </w:r>
      <w:r>
        <w:rPr>
          <w:spacing w:val="-1"/>
          <w:w w:val="95"/>
          <w:sz w:val="24"/>
        </w:rPr>
        <w:t>with</w:t>
      </w:r>
      <w:r>
        <w:rPr>
          <w:spacing w:val="-8"/>
          <w:w w:val="95"/>
          <w:sz w:val="24"/>
        </w:rPr>
        <w:t xml:space="preserve"> </w:t>
      </w:r>
      <w:r>
        <w:rPr>
          <w:spacing w:val="-1"/>
          <w:w w:val="95"/>
          <w:sz w:val="24"/>
        </w:rPr>
        <w:t>allied</w:t>
      </w:r>
      <w:r>
        <w:rPr>
          <w:spacing w:val="-7"/>
          <w:w w:val="95"/>
          <w:sz w:val="24"/>
        </w:rPr>
        <w:t xml:space="preserve"> </w:t>
      </w:r>
      <w:r>
        <w:rPr>
          <w:w w:val="95"/>
          <w:sz w:val="24"/>
        </w:rPr>
        <w:t>disciplines:</w:t>
      </w:r>
      <w:r>
        <w:rPr>
          <w:spacing w:val="21"/>
          <w:w w:val="95"/>
          <w:sz w:val="24"/>
        </w:rPr>
        <w:t xml:space="preserve"> </w:t>
      </w:r>
      <w:r>
        <w:rPr>
          <w:w w:val="95"/>
          <w:sz w:val="24"/>
        </w:rPr>
        <w:t>History</w:t>
      </w:r>
      <w:r>
        <w:rPr>
          <w:spacing w:val="-12"/>
          <w:w w:val="95"/>
          <w:sz w:val="24"/>
        </w:rPr>
        <w:t xml:space="preserve"> </w:t>
      </w:r>
      <w:r>
        <w:rPr>
          <w:w w:val="95"/>
          <w:sz w:val="24"/>
        </w:rPr>
        <w:t>and</w:t>
      </w:r>
      <w:r>
        <w:rPr>
          <w:spacing w:val="-9"/>
          <w:w w:val="95"/>
          <w:sz w:val="24"/>
        </w:rPr>
        <w:t xml:space="preserve"> </w:t>
      </w:r>
      <w:r>
        <w:rPr>
          <w:w w:val="95"/>
          <w:sz w:val="24"/>
        </w:rPr>
        <w:t>Economics</w:t>
      </w:r>
    </w:p>
    <w:p w:rsidR="00DB0060" w:rsidRDefault="00DB0060" w:rsidP="00D877F5">
      <w:pPr>
        <w:pStyle w:val="ListParagraph"/>
        <w:widowControl w:val="0"/>
        <w:numPr>
          <w:ilvl w:val="0"/>
          <w:numId w:val="35"/>
        </w:numPr>
        <w:tabs>
          <w:tab w:val="left" w:pos="1233"/>
        </w:tabs>
        <w:autoSpaceDE w:val="0"/>
        <w:autoSpaceDN w:val="0"/>
        <w:spacing w:before="0" w:beforeAutospacing="0" w:after="0" w:line="259" w:lineRule="exact"/>
        <w:ind w:hanging="361"/>
        <w:contextualSpacing w:val="0"/>
        <w:rPr>
          <w:sz w:val="24"/>
        </w:rPr>
      </w:pPr>
      <w:r>
        <w:rPr>
          <w:w w:val="95"/>
          <w:sz w:val="24"/>
        </w:rPr>
        <w:t>Relations</w:t>
      </w:r>
      <w:r>
        <w:rPr>
          <w:spacing w:val="-11"/>
          <w:w w:val="95"/>
          <w:sz w:val="24"/>
        </w:rPr>
        <w:t xml:space="preserve"> </w:t>
      </w:r>
      <w:r>
        <w:rPr>
          <w:w w:val="95"/>
          <w:sz w:val="24"/>
        </w:rPr>
        <w:t>with</w:t>
      </w:r>
      <w:r>
        <w:rPr>
          <w:spacing w:val="-10"/>
          <w:w w:val="95"/>
          <w:sz w:val="24"/>
        </w:rPr>
        <w:t xml:space="preserve"> </w:t>
      </w:r>
      <w:r>
        <w:rPr>
          <w:w w:val="95"/>
          <w:sz w:val="24"/>
        </w:rPr>
        <w:t>allied</w:t>
      </w:r>
      <w:r>
        <w:rPr>
          <w:spacing w:val="-10"/>
          <w:w w:val="95"/>
          <w:sz w:val="24"/>
        </w:rPr>
        <w:t xml:space="preserve"> </w:t>
      </w:r>
      <w:r>
        <w:rPr>
          <w:w w:val="95"/>
          <w:sz w:val="24"/>
        </w:rPr>
        <w:t>disciplines:</w:t>
      </w:r>
      <w:r>
        <w:rPr>
          <w:spacing w:val="17"/>
          <w:w w:val="95"/>
          <w:sz w:val="24"/>
        </w:rPr>
        <w:t xml:space="preserve"> </w:t>
      </w:r>
      <w:r>
        <w:rPr>
          <w:w w:val="95"/>
          <w:sz w:val="24"/>
        </w:rPr>
        <w:t>Philosophy</w:t>
      </w:r>
      <w:r>
        <w:rPr>
          <w:spacing w:val="-6"/>
          <w:w w:val="95"/>
          <w:sz w:val="24"/>
        </w:rPr>
        <w:t xml:space="preserve"> </w:t>
      </w:r>
      <w:r>
        <w:rPr>
          <w:w w:val="95"/>
          <w:sz w:val="24"/>
        </w:rPr>
        <w:t>and</w:t>
      </w:r>
      <w:r>
        <w:rPr>
          <w:spacing w:val="-10"/>
          <w:w w:val="95"/>
          <w:sz w:val="24"/>
        </w:rPr>
        <w:t xml:space="preserve"> </w:t>
      </w:r>
      <w:r>
        <w:rPr>
          <w:w w:val="95"/>
          <w:sz w:val="24"/>
        </w:rPr>
        <w:t>Sociology</w:t>
      </w:r>
    </w:p>
    <w:p w:rsidR="00DB0060" w:rsidRDefault="00DB0060" w:rsidP="00DB0060">
      <w:pPr>
        <w:pStyle w:val="Heading1"/>
        <w:spacing w:line="260" w:lineRule="exact"/>
      </w:pPr>
      <w:r>
        <w:rPr>
          <w:spacing w:val="-2"/>
        </w:rPr>
        <w:t>Unit</w:t>
      </w:r>
      <w:r>
        <w:rPr>
          <w:spacing w:val="-13"/>
        </w:rPr>
        <w:t xml:space="preserve"> </w:t>
      </w:r>
      <w:r>
        <w:rPr>
          <w:spacing w:val="-2"/>
        </w:rPr>
        <w:t>–</w:t>
      </w:r>
      <w:r>
        <w:rPr>
          <w:spacing w:val="-13"/>
        </w:rPr>
        <w:t xml:space="preserve"> </w:t>
      </w:r>
      <w:r>
        <w:rPr>
          <w:spacing w:val="-1"/>
        </w:rPr>
        <w:t>II:</w:t>
      </w:r>
      <w:r>
        <w:rPr>
          <w:spacing w:val="-13"/>
        </w:rPr>
        <w:t xml:space="preserve"> </w:t>
      </w:r>
      <w:r>
        <w:rPr>
          <w:spacing w:val="-1"/>
        </w:rPr>
        <w:t>Approaches:</w:t>
      </w:r>
    </w:p>
    <w:p w:rsidR="00DB0060" w:rsidRDefault="00DB0060" w:rsidP="00D877F5">
      <w:pPr>
        <w:pStyle w:val="ListParagraph"/>
        <w:widowControl w:val="0"/>
        <w:numPr>
          <w:ilvl w:val="1"/>
          <w:numId w:val="35"/>
        </w:numPr>
        <w:tabs>
          <w:tab w:val="left" w:pos="1461"/>
        </w:tabs>
        <w:autoSpaceDE w:val="0"/>
        <w:autoSpaceDN w:val="0"/>
        <w:spacing w:before="0" w:beforeAutospacing="0" w:after="0" w:line="248" w:lineRule="exact"/>
        <w:ind w:hanging="361"/>
        <w:contextualSpacing w:val="0"/>
        <w:rPr>
          <w:sz w:val="24"/>
        </w:rPr>
      </w:pPr>
      <w:r>
        <w:rPr>
          <w:spacing w:val="-4"/>
          <w:sz w:val="24"/>
        </w:rPr>
        <w:t>Approaches</w:t>
      </w:r>
      <w:r>
        <w:rPr>
          <w:spacing w:val="1"/>
          <w:sz w:val="24"/>
        </w:rPr>
        <w:t xml:space="preserve"> </w:t>
      </w:r>
      <w:r>
        <w:rPr>
          <w:spacing w:val="-4"/>
          <w:sz w:val="24"/>
        </w:rPr>
        <w:t>to</w:t>
      </w:r>
      <w:r>
        <w:rPr>
          <w:spacing w:val="-14"/>
          <w:sz w:val="24"/>
        </w:rPr>
        <w:t xml:space="preserve"> </w:t>
      </w:r>
      <w:r>
        <w:rPr>
          <w:spacing w:val="-4"/>
          <w:sz w:val="24"/>
        </w:rPr>
        <w:t>the</w:t>
      </w:r>
      <w:r>
        <w:rPr>
          <w:spacing w:val="-9"/>
          <w:sz w:val="24"/>
        </w:rPr>
        <w:t xml:space="preserve"> </w:t>
      </w:r>
      <w:r>
        <w:rPr>
          <w:spacing w:val="-4"/>
          <w:sz w:val="24"/>
        </w:rPr>
        <w:t>study</w:t>
      </w:r>
      <w:r>
        <w:rPr>
          <w:spacing w:val="-14"/>
          <w:sz w:val="24"/>
        </w:rPr>
        <w:t xml:space="preserve"> </w:t>
      </w:r>
      <w:r>
        <w:rPr>
          <w:spacing w:val="-4"/>
          <w:sz w:val="24"/>
        </w:rPr>
        <w:t>of</w:t>
      </w:r>
      <w:r>
        <w:rPr>
          <w:spacing w:val="-18"/>
          <w:sz w:val="24"/>
        </w:rPr>
        <w:t xml:space="preserve"> </w:t>
      </w:r>
      <w:r>
        <w:rPr>
          <w:spacing w:val="-4"/>
          <w:sz w:val="24"/>
        </w:rPr>
        <w:t>Political</w:t>
      </w:r>
      <w:r>
        <w:rPr>
          <w:sz w:val="24"/>
        </w:rPr>
        <w:t xml:space="preserve"> </w:t>
      </w:r>
      <w:r>
        <w:rPr>
          <w:spacing w:val="-3"/>
          <w:sz w:val="24"/>
        </w:rPr>
        <w:t>Science:</w:t>
      </w:r>
    </w:p>
    <w:p w:rsidR="00DB0060" w:rsidRDefault="00DB0060" w:rsidP="00D877F5">
      <w:pPr>
        <w:pStyle w:val="ListParagraph"/>
        <w:widowControl w:val="0"/>
        <w:numPr>
          <w:ilvl w:val="1"/>
          <w:numId w:val="35"/>
        </w:numPr>
        <w:tabs>
          <w:tab w:val="left" w:pos="1461"/>
        </w:tabs>
        <w:autoSpaceDE w:val="0"/>
        <w:autoSpaceDN w:val="0"/>
        <w:spacing w:before="0" w:beforeAutospacing="0" w:after="0" w:line="246" w:lineRule="exact"/>
        <w:ind w:hanging="361"/>
        <w:contextualSpacing w:val="0"/>
        <w:rPr>
          <w:sz w:val="24"/>
        </w:rPr>
      </w:pPr>
      <w:r>
        <w:rPr>
          <w:spacing w:val="-5"/>
          <w:sz w:val="24"/>
        </w:rPr>
        <w:t>Traditional</w:t>
      </w:r>
      <w:r>
        <w:rPr>
          <w:spacing w:val="3"/>
          <w:sz w:val="24"/>
        </w:rPr>
        <w:t xml:space="preserve"> </w:t>
      </w:r>
      <w:r>
        <w:rPr>
          <w:spacing w:val="-4"/>
          <w:sz w:val="24"/>
        </w:rPr>
        <w:t>Approaches:</w:t>
      </w:r>
      <w:r>
        <w:rPr>
          <w:spacing w:val="-9"/>
          <w:sz w:val="24"/>
        </w:rPr>
        <w:t xml:space="preserve"> </w:t>
      </w:r>
      <w:r>
        <w:rPr>
          <w:spacing w:val="-4"/>
          <w:sz w:val="24"/>
        </w:rPr>
        <w:t>Philosophical,</w:t>
      </w:r>
      <w:r>
        <w:rPr>
          <w:spacing w:val="-11"/>
          <w:sz w:val="24"/>
        </w:rPr>
        <w:t xml:space="preserve"> </w:t>
      </w:r>
      <w:r>
        <w:rPr>
          <w:spacing w:val="-4"/>
          <w:sz w:val="24"/>
        </w:rPr>
        <w:t>Historical.</w:t>
      </w:r>
    </w:p>
    <w:p w:rsidR="00DB0060" w:rsidRDefault="00DB0060" w:rsidP="00D877F5">
      <w:pPr>
        <w:pStyle w:val="ListParagraph"/>
        <w:widowControl w:val="0"/>
        <w:numPr>
          <w:ilvl w:val="1"/>
          <w:numId w:val="35"/>
        </w:numPr>
        <w:tabs>
          <w:tab w:val="left" w:pos="1461"/>
        </w:tabs>
        <w:autoSpaceDE w:val="0"/>
        <w:autoSpaceDN w:val="0"/>
        <w:spacing w:before="0" w:beforeAutospacing="0" w:after="0" w:line="246" w:lineRule="exact"/>
        <w:ind w:hanging="361"/>
        <w:contextualSpacing w:val="0"/>
        <w:rPr>
          <w:sz w:val="24"/>
        </w:rPr>
      </w:pPr>
      <w:r>
        <w:rPr>
          <w:spacing w:val="-7"/>
          <w:sz w:val="24"/>
        </w:rPr>
        <w:t>Modern</w:t>
      </w:r>
      <w:r>
        <w:rPr>
          <w:spacing w:val="-3"/>
          <w:sz w:val="24"/>
        </w:rPr>
        <w:t xml:space="preserve"> </w:t>
      </w:r>
      <w:r>
        <w:rPr>
          <w:spacing w:val="-7"/>
          <w:sz w:val="24"/>
        </w:rPr>
        <w:t>Approaches:</w:t>
      </w:r>
      <w:r>
        <w:rPr>
          <w:spacing w:val="-6"/>
          <w:sz w:val="24"/>
        </w:rPr>
        <w:t xml:space="preserve"> </w:t>
      </w:r>
      <w:r>
        <w:rPr>
          <w:spacing w:val="-7"/>
          <w:sz w:val="24"/>
        </w:rPr>
        <w:t>Behavioral</w:t>
      </w:r>
      <w:r>
        <w:rPr>
          <w:spacing w:val="-1"/>
          <w:sz w:val="24"/>
        </w:rPr>
        <w:t xml:space="preserve"> </w:t>
      </w:r>
      <w:r>
        <w:rPr>
          <w:spacing w:val="-7"/>
          <w:sz w:val="24"/>
        </w:rPr>
        <w:t>and</w:t>
      </w:r>
      <w:r>
        <w:rPr>
          <w:spacing w:val="-13"/>
          <w:sz w:val="24"/>
        </w:rPr>
        <w:t xml:space="preserve"> </w:t>
      </w:r>
      <w:r>
        <w:rPr>
          <w:spacing w:val="-7"/>
          <w:sz w:val="24"/>
        </w:rPr>
        <w:t>Post-Behaviouralism</w:t>
      </w:r>
    </w:p>
    <w:p w:rsidR="00DB0060" w:rsidRDefault="00DB0060" w:rsidP="00D877F5">
      <w:pPr>
        <w:pStyle w:val="ListParagraph"/>
        <w:widowControl w:val="0"/>
        <w:numPr>
          <w:ilvl w:val="1"/>
          <w:numId w:val="35"/>
        </w:numPr>
        <w:tabs>
          <w:tab w:val="left" w:pos="1461"/>
        </w:tabs>
        <w:autoSpaceDE w:val="0"/>
        <w:autoSpaceDN w:val="0"/>
        <w:spacing w:before="0" w:beforeAutospacing="0" w:after="0" w:line="259" w:lineRule="exact"/>
        <w:ind w:hanging="361"/>
        <w:contextualSpacing w:val="0"/>
        <w:rPr>
          <w:sz w:val="24"/>
        </w:rPr>
      </w:pPr>
      <w:r>
        <w:rPr>
          <w:spacing w:val="-2"/>
          <w:sz w:val="24"/>
        </w:rPr>
        <w:t>Modern</w:t>
      </w:r>
      <w:r>
        <w:rPr>
          <w:spacing w:val="-5"/>
          <w:sz w:val="24"/>
        </w:rPr>
        <w:t xml:space="preserve"> </w:t>
      </w:r>
      <w:r>
        <w:rPr>
          <w:spacing w:val="-2"/>
          <w:sz w:val="24"/>
        </w:rPr>
        <w:t>Approaches:</w:t>
      </w:r>
      <w:r>
        <w:rPr>
          <w:spacing w:val="-9"/>
          <w:sz w:val="24"/>
        </w:rPr>
        <w:t xml:space="preserve"> </w:t>
      </w:r>
      <w:r>
        <w:rPr>
          <w:spacing w:val="-2"/>
          <w:sz w:val="24"/>
        </w:rPr>
        <w:t>System</w:t>
      </w:r>
      <w:r>
        <w:rPr>
          <w:spacing w:val="-13"/>
          <w:sz w:val="24"/>
        </w:rPr>
        <w:t xml:space="preserve"> </w:t>
      </w:r>
      <w:r>
        <w:rPr>
          <w:spacing w:val="-1"/>
          <w:sz w:val="24"/>
        </w:rPr>
        <w:t>Approach</w:t>
      </w:r>
      <w:r>
        <w:rPr>
          <w:sz w:val="24"/>
        </w:rPr>
        <w:t xml:space="preserve"> </w:t>
      </w:r>
      <w:r>
        <w:rPr>
          <w:spacing w:val="-1"/>
          <w:sz w:val="24"/>
        </w:rPr>
        <w:t>and</w:t>
      </w:r>
      <w:r>
        <w:rPr>
          <w:spacing w:val="1"/>
          <w:sz w:val="24"/>
        </w:rPr>
        <w:t xml:space="preserve"> </w:t>
      </w:r>
      <w:r>
        <w:rPr>
          <w:spacing w:val="-1"/>
          <w:sz w:val="24"/>
        </w:rPr>
        <w:t>Structural</w:t>
      </w:r>
      <w:r>
        <w:rPr>
          <w:spacing w:val="1"/>
          <w:sz w:val="24"/>
        </w:rPr>
        <w:t xml:space="preserve"> </w:t>
      </w:r>
      <w:r>
        <w:rPr>
          <w:spacing w:val="-1"/>
          <w:sz w:val="24"/>
        </w:rPr>
        <w:t>-</w:t>
      </w:r>
      <w:r>
        <w:rPr>
          <w:sz w:val="24"/>
        </w:rPr>
        <w:t xml:space="preserve"> </w:t>
      </w:r>
      <w:r>
        <w:rPr>
          <w:spacing w:val="-1"/>
          <w:sz w:val="24"/>
        </w:rPr>
        <w:t>Functional</w:t>
      </w:r>
    </w:p>
    <w:p w:rsidR="00DB0060" w:rsidRDefault="00DB0060" w:rsidP="00DB0060">
      <w:pPr>
        <w:pStyle w:val="Heading1"/>
        <w:spacing w:line="260" w:lineRule="exact"/>
      </w:pPr>
      <w:r>
        <w:t>Unit</w:t>
      </w:r>
      <w:r>
        <w:rPr>
          <w:spacing w:val="-12"/>
        </w:rPr>
        <w:t xml:space="preserve"> </w:t>
      </w:r>
      <w:r>
        <w:t>–</w:t>
      </w:r>
      <w:r>
        <w:rPr>
          <w:spacing w:val="-10"/>
        </w:rPr>
        <w:t xml:space="preserve"> </w:t>
      </w:r>
      <w:r>
        <w:t>III:</w:t>
      </w:r>
      <w:r>
        <w:rPr>
          <w:spacing w:val="-11"/>
        </w:rPr>
        <w:t xml:space="preserve"> </w:t>
      </w:r>
      <w:r>
        <w:t>State</w:t>
      </w:r>
    </w:p>
    <w:p w:rsidR="00DB0060" w:rsidRDefault="00DB0060" w:rsidP="00D877F5">
      <w:pPr>
        <w:pStyle w:val="ListParagraph"/>
        <w:widowControl w:val="0"/>
        <w:numPr>
          <w:ilvl w:val="0"/>
          <w:numId w:val="34"/>
        </w:numPr>
        <w:tabs>
          <w:tab w:val="left" w:pos="1233"/>
        </w:tabs>
        <w:autoSpaceDE w:val="0"/>
        <w:autoSpaceDN w:val="0"/>
        <w:spacing w:before="0" w:beforeAutospacing="0" w:after="0" w:line="248" w:lineRule="exact"/>
        <w:ind w:hanging="361"/>
        <w:contextualSpacing w:val="0"/>
        <w:rPr>
          <w:sz w:val="24"/>
        </w:rPr>
      </w:pPr>
      <w:r>
        <w:rPr>
          <w:sz w:val="24"/>
        </w:rPr>
        <w:t>Definition</w:t>
      </w:r>
      <w:r>
        <w:rPr>
          <w:spacing w:val="6"/>
          <w:sz w:val="24"/>
        </w:rPr>
        <w:t xml:space="preserve"> </w:t>
      </w:r>
      <w:r>
        <w:rPr>
          <w:sz w:val="24"/>
        </w:rPr>
        <w:t>of</w:t>
      </w:r>
      <w:r>
        <w:rPr>
          <w:spacing w:val="-5"/>
          <w:sz w:val="24"/>
        </w:rPr>
        <w:t xml:space="preserve"> </w:t>
      </w:r>
      <w:r>
        <w:rPr>
          <w:sz w:val="24"/>
        </w:rPr>
        <w:t>the</w:t>
      </w:r>
      <w:r>
        <w:rPr>
          <w:spacing w:val="-3"/>
          <w:sz w:val="24"/>
        </w:rPr>
        <w:t xml:space="preserve"> </w:t>
      </w:r>
      <w:r>
        <w:rPr>
          <w:sz w:val="24"/>
        </w:rPr>
        <w:t>State,</w:t>
      </w:r>
      <w:r>
        <w:rPr>
          <w:spacing w:val="-1"/>
          <w:sz w:val="24"/>
        </w:rPr>
        <w:t xml:space="preserve"> </w:t>
      </w:r>
      <w:r>
        <w:rPr>
          <w:sz w:val="24"/>
        </w:rPr>
        <w:t>Nature</w:t>
      </w:r>
    </w:p>
    <w:p w:rsidR="00DB0060" w:rsidRDefault="00DB0060" w:rsidP="00D877F5">
      <w:pPr>
        <w:pStyle w:val="ListParagraph"/>
        <w:widowControl w:val="0"/>
        <w:numPr>
          <w:ilvl w:val="0"/>
          <w:numId w:val="34"/>
        </w:numPr>
        <w:tabs>
          <w:tab w:val="left" w:pos="1233"/>
        </w:tabs>
        <w:autoSpaceDE w:val="0"/>
        <w:autoSpaceDN w:val="0"/>
        <w:spacing w:before="0" w:beforeAutospacing="0" w:after="0" w:line="246" w:lineRule="exact"/>
        <w:ind w:hanging="361"/>
        <w:contextualSpacing w:val="0"/>
        <w:rPr>
          <w:sz w:val="24"/>
        </w:rPr>
      </w:pPr>
      <w:r>
        <w:rPr>
          <w:sz w:val="24"/>
        </w:rPr>
        <w:t>Elements</w:t>
      </w:r>
      <w:r>
        <w:rPr>
          <w:spacing w:val="6"/>
          <w:sz w:val="24"/>
        </w:rPr>
        <w:t xml:space="preserve"> </w:t>
      </w:r>
      <w:r>
        <w:rPr>
          <w:sz w:val="24"/>
        </w:rPr>
        <w:t>of</w:t>
      </w:r>
      <w:r>
        <w:rPr>
          <w:spacing w:val="-4"/>
          <w:sz w:val="24"/>
        </w:rPr>
        <w:t xml:space="preserve"> </w:t>
      </w:r>
      <w:r>
        <w:rPr>
          <w:sz w:val="24"/>
        </w:rPr>
        <w:t>the</w:t>
      </w:r>
      <w:r>
        <w:rPr>
          <w:spacing w:val="-3"/>
          <w:sz w:val="24"/>
        </w:rPr>
        <w:t xml:space="preserve"> </w:t>
      </w:r>
      <w:r>
        <w:rPr>
          <w:sz w:val="24"/>
        </w:rPr>
        <w:t>State</w:t>
      </w:r>
    </w:p>
    <w:p w:rsidR="00DB0060" w:rsidRDefault="00DB0060" w:rsidP="00D877F5">
      <w:pPr>
        <w:pStyle w:val="ListParagraph"/>
        <w:widowControl w:val="0"/>
        <w:numPr>
          <w:ilvl w:val="0"/>
          <w:numId w:val="34"/>
        </w:numPr>
        <w:tabs>
          <w:tab w:val="left" w:pos="1233"/>
        </w:tabs>
        <w:autoSpaceDE w:val="0"/>
        <w:autoSpaceDN w:val="0"/>
        <w:spacing w:before="0" w:beforeAutospacing="0" w:after="0" w:line="246" w:lineRule="exact"/>
        <w:ind w:hanging="361"/>
        <w:contextualSpacing w:val="0"/>
        <w:rPr>
          <w:sz w:val="24"/>
        </w:rPr>
      </w:pPr>
      <w:r>
        <w:rPr>
          <w:spacing w:val="-3"/>
          <w:sz w:val="24"/>
        </w:rPr>
        <w:t>Theories</w:t>
      </w:r>
      <w:r>
        <w:rPr>
          <w:spacing w:val="5"/>
          <w:sz w:val="24"/>
        </w:rPr>
        <w:t xml:space="preserve"> </w:t>
      </w:r>
      <w:r>
        <w:rPr>
          <w:spacing w:val="-3"/>
          <w:sz w:val="24"/>
        </w:rPr>
        <w:t>of</w:t>
      </w:r>
      <w:r>
        <w:rPr>
          <w:spacing w:val="-5"/>
          <w:sz w:val="24"/>
        </w:rPr>
        <w:t xml:space="preserve"> </w:t>
      </w:r>
      <w:r>
        <w:rPr>
          <w:spacing w:val="-3"/>
          <w:sz w:val="24"/>
        </w:rPr>
        <w:t>Origin</w:t>
      </w:r>
      <w:r>
        <w:rPr>
          <w:spacing w:val="5"/>
          <w:sz w:val="24"/>
        </w:rPr>
        <w:t xml:space="preserve"> </w:t>
      </w:r>
      <w:r>
        <w:rPr>
          <w:spacing w:val="-3"/>
          <w:sz w:val="24"/>
        </w:rPr>
        <w:t>of the</w:t>
      </w:r>
      <w:r>
        <w:rPr>
          <w:spacing w:val="-11"/>
          <w:sz w:val="24"/>
        </w:rPr>
        <w:t xml:space="preserve"> </w:t>
      </w:r>
      <w:r>
        <w:rPr>
          <w:spacing w:val="-3"/>
          <w:sz w:val="24"/>
        </w:rPr>
        <w:t>State:</w:t>
      </w:r>
      <w:r>
        <w:rPr>
          <w:spacing w:val="-11"/>
          <w:sz w:val="24"/>
        </w:rPr>
        <w:t xml:space="preserve"> </w:t>
      </w:r>
      <w:r>
        <w:rPr>
          <w:spacing w:val="-3"/>
          <w:sz w:val="24"/>
        </w:rPr>
        <w:t>Divine</w:t>
      </w:r>
      <w:r>
        <w:rPr>
          <w:spacing w:val="5"/>
          <w:sz w:val="24"/>
        </w:rPr>
        <w:t xml:space="preserve"> </w:t>
      </w:r>
      <w:r>
        <w:rPr>
          <w:spacing w:val="-3"/>
          <w:sz w:val="24"/>
        </w:rPr>
        <w:t>Origin</w:t>
      </w:r>
    </w:p>
    <w:p w:rsidR="00DB0060" w:rsidRDefault="00DB0060" w:rsidP="00D877F5">
      <w:pPr>
        <w:pStyle w:val="ListParagraph"/>
        <w:widowControl w:val="0"/>
        <w:numPr>
          <w:ilvl w:val="0"/>
          <w:numId w:val="34"/>
        </w:numPr>
        <w:tabs>
          <w:tab w:val="left" w:pos="1233"/>
        </w:tabs>
        <w:autoSpaceDE w:val="0"/>
        <w:autoSpaceDN w:val="0"/>
        <w:spacing w:before="0" w:beforeAutospacing="0" w:after="0" w:line="259" w:lineRule="exact"/>
        <w:ind w:hanging="361"/>
        <w:contextualSpacing w:val="0"/>
        <w:rPr>
          <w:sz w:val="24"/>
        </w:rPr>
      </w:pPr>
      <w:r>
        <w:rPr>
          <w:spacing w:val="-4"/>
          <w:sz w:val="24"/>
        </w:rPr>
        <w:t>Theories</w:t>
      </w:r>
      <w:r>
        <w:rPr>
          <w:spacing w:val="5"/>
          <w:sz w:val="24"/>
        </w:rPr>
        <w:t xml:space="preserve"> </w:t>
      </w:r>
      <w:r>
        <w:rPr>
          <w:spacing w:val="-4"/>
          <w:sz w:val="24"/>
        </w:rPr>
        <w:t>of</w:t>
      </w:r>
      <w:r>
        <w:rPr>
          <w:spacing w:val="-6"/>
          <w:sz w:val="24"/>
        </w:rPr>
        <w:t xml:space="preserve"> </w:t>
      </w:r>
      <w:r>
        <w:rPr>
          <w:spacing w:val="-4"/>
          <w:sz w:val="24"/>
        </w:rPr>
        <w:t>Origin</w:t>
      </w:r>
      <w:r>
        <w:rPr>
          <w:spacing w:val="5"/>
          <w:sz w:val="24"/>
        </w:rPr>
        <w:t xml:space="preserve"> </w:t>
      </w:r>
      <w:r>
        <w:rPr>
          <w:spacing w:val="-4"/>
          <w:sz w:val="24"/>
        </w:rPr>
        <w:t>of the</w:t>
      </w:r>
      <w:r>
        <w:rPr>
          <w:spacing w:val="-10"/>
          <w:sz w:val="24"/>
        </w:rPr>
        <w:t xml:space="preserve"> </w:t>
      </w:r>
      <w:r>
        <w:rPr>
          <w:spacing w:val="-3"/>
          <w:sz w:val="24"/>
        </w:rPr>
        <w:t>State:</w:t>
      </w:r>
      <w:r>
        <w:rPr>
          <w:spacing w:val="-12"/>
          <w:sz w:val="24"/>
        </w:rPr>
        <w:t xml:space="preserve"> </w:t>
      </w:r>
      <w:r>
        <w:rPr>
          <w:spacing w:val="-3"/>
          <w:sz w:val="24"/>
        </w:rPr>
        <w:t>Force</w:t>
      </w:r>
      <w:r>
        <w:rPr>
          <w:spacing w:val="-11"/>
          <w:sz w:val="24"/>
        </w:rPr>
        <w:t xml:space="preserve"> </w:t>
      </w:r>
      <w:r>
        <w:rPr>
          <w:spacing w:val="-3"/>
          <w:sz w:val="24"/>
        </w:rPr>
        <w:t>and</w:t>
      </w:r>
      <w:r>
        <w:rPr>
          <w:spacing w:val="-12"/>
          <w:sz w:val="24"/>
        </w:rPr>
        <w:t xml:space="preserve"> </w:t>
      </w:r>
      <w:r>
        <w:rPr>
          <w:spacing w:val="-3"/>
          <w:sz w:val="24"/>
        </w:rPr>
        <w:t>Evolutionary</w:t>
      </w:r>
    </w:p>
    <w:p w:rsidR="00DB0060" w:rsidRDefault="00DB0060" w:rsidP="00DB0060">
      <w:pPr>
        <w:pStyle w:val="Heading1"/>
        <w:spacing w:line="264" w:lineRule="exact"/>
      </w:pPr>
      <w:r>
        <w:rPr>
          <w:spacing w:val="-5"/>
        </w:rPr>
        <w:t>Unit</w:t>
      </w:r>
      <w:r>
        <w:rPr>
          <w:spacing w:val="-6"/>
        </w:rPr>
        <w:t xml:space="preserve"> </w:t>
      </w:r>
      <w:r>
        <w:rPr>
          <w:spacing w:val="-5"/>
        </w:rPr>
        <w:t xml:space="preserve">– </w:t>
      </w:r>
      <w:r>
        <w:rPr>
          <w:spacing w:val="-4"/>
        </w:rPr>
        <w:t>IV:</w:t>
      </w:r>
      <w:r>
        <w:rPr>
          <w:spacing w:val="-6"/>
        </w:rPr>
        <w:t xml:space="preserve"> </w:t>
      </w:r>
      <w:r>
        <w:rPr>
          <w:spacing w:val="-4"/>
        </w:rPr>
        <w:t>Theory</w:t>
      </w:r>
      <w:r>
        <w:rPr>
          <w:spacing w:val="-12"/>
        </w:rPr>
        <w:t xml:space="preserve"> </w:t>
      </w:r>
      <w:r>
        <w:rPr>
          <w:spacing w:val="-4"/>
        </w:rPr>
        <w:t>of</w:t>
      </w:r>
      <w:r>
        <w:rPr>
          <w:spacing w:val="-13"/>
        </w:rPr>
        <w:t xml:space="preserve"> </w:t>
      </w:r>
      <w:r>
        <w:rPr>
          <w:spacing w:val="-4"/>
        </w:rPr>
        <w:t>Social</w:t>
      </w:r>
      <w:r>
        <w:rPr>
          <w:spacing w:val="-2"/>
        </w:rPr>
        <w:t xml:space="preserve"> </w:t>
      </w:r>
      <w:r>
        <w:rPr>
          <w:spacing w:val="-4"/>
        </w:rPr>
        <w:t>Contract</w:t>
      </w:r>
    </w:p>
    <w:p w:rsidR="00DB0060" w:rsidRDefault="00DB0060" w:rsidP="00D877F5">
      <w:pPr>
        <w:pStyle w:val="ListParagraph"/>
        <w:widowControl w:val="0"/>
        <w:numPr>
          <w:ilvl w:val="1"/>
          <w:numId w:val="34"/>
        </w:numPr>
        <w:tabs>
          <w:tab w:val="left" w:pos="1461"/>
        </w:tabs>
        <w:autoSpaceDE w:val="0"/>
        <w:autoSpaceDN w:val="0"/>
        <w:spacing w:before="0" w:beforeAutospacing="0" w:after="0" w:line="256" w:lineRule="exact"/>
        <w:ind w:hanging="361"/>
        <w:contextualSpacing w:val="0"/>
        <w:rPr>
          <w:sz w:val="24"/>
        </w:rPr>
      </w:pPr>
      <w:r>
        <w:rPr>
          <w:spacing w:val="-6"/>
          <w:sz w:val="24"/>
        </w:rPr>
        <w:t>Social</w:t>
      </w:r>
      <w:r>
        <w:rPr>
          <w:spacing w:val="-2"/>
          <w:sz w:val="24"/>
        </w:rPr>
        <w:t xml:space="preserve"> </w:t>
      </w:r>
      <w:r>
        <w:rPr>
          <w:spacing w:val="-6"/>
          <w:sz w:val="24"/>
        </w:rPr>
        <w:t>Contract</w:t>
      </w:r>
      <w:r>
        <w:rPr>
          <w:spacing w:val="-12"/>
          <w:sz w:val="24"/>
        </w:rPr>
        <w:t xml:space="preserve"> </w:t>
      </w:r>
      <w:r>
        <w:rPr>
          <w:spacing w:val="-5"/>
          <w:sz w:val="24"/>
        </w:rPr>
        <w:t>Theory:</w:t>
      </w:r>
      <w:r>
        <w:rPr>
          <w:spacing w:val="-12"/>
          <w:sz w:val="24"/>
        </w:rPr>
        <w:t xml:space="preserve"> </w:t>
      </w:r>
      <w:r>
        <w:rPr>
          <w:spacing w:val="-5"/>
          <w:sz w:val="24"/>
        </w:rPr>
        <w:t>Origin</w:t>
      </w:r>
      <w:r>
        <w:rPr>
          <w:spacing w:val="-11"/>
          <w:sz w:val="24"/>
        </w:rPr>
        <w:t xml:space="preserve"> </w:t>
      </w:r>
      <w:r>
        <w:rPr>
          <w:spacing w:val="-5"/>
          <w:sz w:val="24"/>
        </w:rPr>
        <w:t>of</w:t>
      </w:r>
      <w:r>
        <w:rPr>
          <w:spacing w:val="-13"/>
          <w:sz w:val="24"/>
        </w:rPr>
        <w:t xml:space="preserve"> </w:t>
      </w:r>
      <w:r>
        <w:rPr>
          <w:spacing w:val="-5"/>
          <w:sz w:val="24"/>
        </w:rPr>
        <w:t>the</w:t>
      </w:r>
      <w:r>
        <w:rPr>
          <w:spacing w:val="-13"/>
          <w:sz w:val="24"/>
        </w:rPr>
        <w:t xml:space="preserve"> </w:t>
      </w:r>
      <w:r>
        <w:rPr>
          <w:spacing w:val="-5"/>
          <w:sz w:val="24"/>
        </w:rPr>
        <w:t>theory</w:t>
      </w:r>
    </w:p>
    <w:p w:rsidR="00DB0060" w:rsidRDefault="00DB0060" w:rsidP="00D877F5">
      <w:pPr>
        <w:pStyle w:val="ListParagraph"/>
        <w:widowControl w:val="0"/>
        <w:numPr>
          <w:ilvl w:val="1"/>
          <w:numId w:val="34"/>
        </w:numPr>
        <w:tabs>
          <w:tab w:val="left" w:pos="1461"/>
        </w:tabs>
        <w:autoSpaceDE w:val="0"/>
        <w:autoSpaceDN w:val="0"/>
        <w:spacing w:before="0" w:beforeAutospacing="0" w:after="0" w:line="254" w:lineRule="exact"/>
        <w:ind w:hanging="361"/>
        <w:contextualSpacing w:val="0"/>
        <w:rPr>
          <w:sz w:val="24"/>
        </w:rPr>
      </w:pPr>
      <w:r>
        <w:rPr>
          <w:spacing w:val="-6"/>
          <w:sz w:val="24"/>
        </w:rPr>
        <w:t>Social</w:t>
      </w:r>
      <w:r>
        <w:rPr>
          <w:spacing w:val="-2"/>
          <w:sz w:val="24"/>
        </w:rPr>
        <w:t xml:space="preserve"> </w:t>
      </w:r>
      <w:r>
        <w:rPr>
          <w:spacing w:val="-6"/>
          <w:sz w:val="24"/>
        </w:rPr>
        <w:t>Contract</w:t>
      </w:r>
      <w:r>
        <w:rPr>
          <w:spacing w:val="-12"/>
          <w:sz w:val="24"/>
        </w:rPr>
        <w:t xml:space="preserve"> </w:t>
      </w:r>
      <w:r>
        <w:rPr>
          <w:spacing w:val="-6"/>
          <w:sz w:val="24"/>
        </w:rPr>
        <w:t>Theory:</w:t>
      </w:r>
      <w:r>
        <w:rPr>
          <w:spacing w:val="-11"/>
          <w:sz w:val="24"/>
        </w:rPr>
        <w:t xml:space="preserve"> </w:t>
      </w:r>
      <w:r>
        <w:rPr>
          <w:spacing w:val="-5"/>
          <w:sz w:val="24"/>
        </w:rPr>
        <w:t>Thomas</w:t>
      </w:r>
      <w:r>
        <w:rPr>
          <w:spacing w:val="-12"/>
          <w:sz w:val="24"/>
        </w:rPr>
        <w:t xml:space="preserve"> </w:t>
      </w:r>
      <w:r>
        <w:rPr>
          <w:spacing w:val="-5"/>
          <w:sz w:val="24"/>
        </w:rPr>
        <w:t>Hobbes</w:t>
      </w:r>
    </w:p>
    <w:p w:rsidR="00DB0060" w:rsidRDefault="00DB0060" w:rsidP="00D877F5">
      <w:pPr>
        <w:pStyle w:val="ListParagraph"/>
        <w:widowControl w:val="0"/>
        <w:numPr>
          <w:ilvl w:val="1"/>
          <w:numId w:val="34"/>
        </w:numPr>
        <w:tabs>
          <w:tab w:val="left" w:pos="1461"/>
        </w:tabs>
        <w:autoSpaceDE w:val="0"/>
        <w:autoSpaceDN w:val="0"/>
        <w:spacing w:before="0" w:beforeAutospacing="0" w:after="0" w:line="265" w:lineRule="exact"/>
        <w:ind w:hanging="361"/>
        <w:contextualSpacing w:val="0"/>
        <w:rPr>
          <w:sz w:val="24"/>
        </w:rPr>
      </w:pPr>
      <w:r>
        <w:rPr>
          <w:spacing w:val="-6"/>
          <w:sz w:val="24"/>
        </w:rPr>
        <w:t>Social</w:t>
      </w:r>
      <w:r>
        <w:rPr>
          <w:spacing w:val="-2"/>
          <w:sz w:val="24"/>
        </w:rPr>
        <w:t xml:space="preserve"> </w:t>
      </w:r>
      <w:r>
        <w:rPr>
          <w:spacing w:val="-6"/>
          <w:sz w:val="24"/>
        </w:rPr>
        <w:t>Contract</w:t>
      </w:r>
      <w:r>
        <w:rPr>
          <w:spacing w:val="-12"/>
          <w:sz w:val="24"/>
        </w:rPr>
        <w:t xml:space="preserve"> </w:t>
      </w:r>
      <w:r>
        <w:rPr>
          <w:spacing w:val="-5"/>
          <w:sz w:val="24"/>
        </w:rPr>
        <w:t>Theory:</w:t>
      </w:r>
      <w:r>
        <w:rPr>
          <w:spacing w:val="-13"/>
          <w:sz w:val="24"/>
        </w:rPr>
        <w:t xml:space="preserve"> </w:t>
      </w:r>
      <w:r>
        <w:rPr>
          <w:spacing w:val="-5"/>
          <w:sz w:val="24"/>
        </w:rPr>
        <w:t>John</w:t>
      </w:r>
      <w:r>
        <w:rPr>
          <w:spacing w:val="-12"/>
          <w:sz w:val="24"/>
        </w:rPr>
        <w:t xml:space="preserve"> </w:t>
      </w:r>
      <w:r>
        <w:rPr>
          <w:spacing w:val="-5"/>
          <w:sz w:val="24"/>
        </w:rPr>
        <w:t>Locke</w:t>
      </w:r>
    </w:p>
    <w:p w:rsidR="00DB0060" w:rsidRDefault="00DB0060" w:rsidP="00D877F5">
      <w:pPr>
        <w:pStyle w:val="ListParagraph"/>
        <w:widowControl w:val="0"/>
        <w:numPr>
          <w:ilvl w:val="1"/>
          <w:numId w:val="34"/>
        </w:numPr>
        <w:tabs>
          <w:tab w:val="left" w:pos="1461"/>
        </w:tabs>
        <w:autoSpaceDE w:val="0"/>
        <w:autoSpaceDN w:val="0"/>
        <w:spacing w:before="0" w:beforeAutospacing="0" w:after="0" w:line="240" w:lineRule="auto"/>
        <w:ind w:hanging="361"/>
        <w:contextualSpacing w:val="0"/>
        <w:rPr>
          <w:sz w:val="24"/>
        </w:rPr>
      </w:pPr>
      <w:r>
        <w:rPr>
          <w:spacing w:val="-6"/>
          <w:sz w:val="24"/>
        </w:rPr>
        <w:t>Social</w:t>
      </w:r>
      <w:r>
        <w:rPr>
          <w:spacing w:val="-2"/>
          <w:sz w:val="24"/>
        </w:rPr>
        <w:t xml:space="preserve"> </w:t>
      </w:r>
      <w:r>
        <w:rPr>
          <w:spacing w:val="-6"/>
          <w:sz w:val="24"/>
        </w:rPr>
        <w:t>Contract</w:t>
      </w:r>
      <w:r>
        <w:rPr>
          <w:spacing w:val="-12"/>
          <w:sz w:val="24"/>
        </w:rPr>
        <w:t xml:space="preserve"> </w:t>
      </w:r>
      <w:r>
        <w:rPr>
          <w:spacing w:val="-6"/>
          <w:sz w:val="24"/>
        </w:rPr>
        <w:t>Theory:</w:t>
      </w:r>
      <w:r>
        <w:rPr>
          <w:spacing w:val="-14"/>
          <w:sz w:val="24"/>
        </w:rPr>
        <w:t xml:space="preserve"> </w:t>
      </w:r>
      <w:r>
        <w:rPr>
          <w:spacing w:val="-6"/>
          <w:sz w:val="24"/>
        </w:rPr>
        <w:t>Jean</w:t>
      </w:r>
      <w:r>
        <w:rPr>
          <w:spacing w:val="-11"/>
          <w:sz w:val="24"/>
        </w:rPr>
        <w:t xml:space="preserve"> </w:t>
      </w:r>
      <w:r>
        <w:rPr>
          <w:spacing w:val="-5"/>
          <w:sz w:val="24"/>
        </w:rPr>
        <w:t>Jacques</w:t>
      </w:r>
      <w:r>
        <w:rPr>
          <w:spacing w:val="-12"/>
          <w:sz w:val="24"/>
        </w:rPr>
        <w:t xml:space="preserve"> </w:t>
      </w:r>
      <w:r>
        <w:rPr>
          <w:spacing w:val="-5"/>
          <w:sz w:val="24"/>
        </w:rPr>
        <w:t>Rousseau</w:t>
      </w:r>
    </w:p>
    <w:p w:rsidR="00DB0060" w:rsidRDefault="00DB0060" w:rsidP="00DB0060">
      <w:pPr>
        <w:pStyle w:val="Heading1"/>
        <w:spacing w:line="266" w:lineRule="exact"/>
      </w:pPr>
      <w:r>
        <w:rPr>
          <w:spacing w:val="-2"/>
        </w:rPr>
        <w:t>Unit</w:t>
      </w:r>
      <w:r>
        <w:rPr>
          <w:spacing w:val="-11"/>
        </w:rPr>
        <w:t xml:space="preserve"> </w:t>
      </w:r>
      <w:r>
        <w:rPr>
          <w:spacing w:val="-1"/>
        </w:rPr>
        <w:t>–</w:t>
      </w:r>
      <w:r>
        <w:rPr>
          <w:spacing w:val="-10"/>
        </w:rPr>
        <w:t xml:space="preserve"> </w:t>
      </w:r>
      <w:r>
        <w:rPr>
          <w:spacing w:val="-1"/>
        </w:rPr>
        <w:t>V:</w:t>
      </w:r>
      <w:r>
        <w:rPr>
          <w:spacing w:val="-11"/>
        </w:rPr>
        <w:t xml:space="preserve"> </w:t>
      </w:r>
      <w:r>
        <w:rPr>
          <w:spacing w:val="-1"/>
        </w:rPr>
        <w:t>Modern</w:t>
      </w:r>
      <w:r>
        <w:rPr>
          <w:spacing w:val="-14"/>
        </w:rPr>
        <w:t xml:space="preserve"> </w:t>
      </w:r>
      <w:r>
        <w:rPr>
          <w:spacing w:val="-1"/>
        </w:rPr>
        <w:t>State</w:t>
      </w:r>
    </w:p>
    <w:p w:rsidR="00DB0060" w:rsidRDefault="00DB0060" w:rsidP="00D877F5">
      <w:pPr>
        <w:pStyle w:val="ListParagraph"/>
        <w:widowControl w:val="0"/>
        <w:numPr>
          <w:ilvl w:val="0"/>
          <w:numId w:val="33"/>
        </w:numPr>
        <w:tabs>
          <w:tab w:val="left" w:pos="1461"/>
        </w:tabs>
        <w:autoSpaceDE w:val="0"/>
        <w:autoSpaceDN w:val="0"/>
        <w:spacing w:before="0" w:beforeAutospacing="0" w:after="0" w:line="256" w:lineRule="exact"/>
        <w:ind w:hanging="361"/>
        <w:contextualSpacing w:val="0"/>
        <w:rPr>
          <w:sz w:val="24"/>
        </w:rPr>
      </w:pPr>
      <w:r>
        <w:rPr>
          <w:spacing w:val="-6"/>
          <w:sz w:val="24"/>
        </w:rPr>
        <w:t>Concepts</w:t>
      </w:r>
      <w:r>
        <w:rPr>
          <w:spacing w:val="-3"/>
          <w:sz w:val="24"/>
        </w:rPr>
        <w:t xml:space="preserve"> </w:t>
      </w:r>
      <w:r>
        <w:rPr>
          <w:spacing w:val="-5"/>
          <w:sz w:val="24"/>
        </w:rPr>
        <w:t>of</w:t>
      </w:r>
      <w:r>
        <w:rPr>
          <w:spacing w:val="-16"/>
          <w:sz w:val="24"/>
        </w:rPr>
        <w:t xml:space="preserve"> </w:t>
      </w:r>
      <w:r>
        <w:rPr>
          <w:spacing w:val="-5"/>
          <w:sz w:val="24"/>
        </w:rPr>
        <w:t>Modern</w:t>
      </w:r>
      <w:r>
        <w:rPr>
          <w:spacing w:val="-7"/>
          <w:sz w:val="24"/>
        </w:rPr>
        <w:t xml:space="preserve"> </w:t>
      </w:r>
      <w:r>
        <w:rPr>
          <w:spacing w:val="-5"/>
          <w:sz w:val="24"/>
        </w:rPr>
        <w:t>State:</w:t>
      </w:r>
      <w:r>
        <w:rPr>
          <w:spacing w:val="-14"/>
          <w:sz w:val="24"/>
        </w:rPr>
        <w:t xml:space="preserve"> </w:t>
      </w:r>
      <w:r>
        <w:rPr>
          <w:spacing w:val="-5"/>
          <w:sz w:val="24"/>
        </w:rPr>
        <w:t>Meaning,</w:t>
      </w:r>
      <w:r>
        <w:rPr>
          <w:spacing w:val="-14"/>
          <w:sz w:val="24"/>
        </w:rPr>
        <w:t xml:space="preserve"> </w:t>
      </w:r>
      <w:r>
        <w:rPr>
          <w:spacing w:val="-5"/>
          <w:sz w:val="24"/>
        </w:rPr>
        <w:t>Origin</w:t>
      </w:r>
    </w:p>
    <w:p w:rsidR="00DB0060" w:rsidRDefault="00DB0060" w:rsidP="00D877F5">
      <w:pPr>
        <w:pStyle w:val="ListParagraph"/>
        <w:widowControl w:val="0"/>
        <w:numPr>
          <w:ilvl w:val="0"/>
          <w:numId w:val="33"/>
        </w:numPr>
        <w:tabs>
          <w:tab w:val="left" w:pos="1461"/>
        </w:tabs>
        <w:autoSpaceDE w:val="0"/>
        <w:autoSpaceDN w:val="0"/>
        <w:spacing w:before="0" w:beforeAutospacing="0" w:after="0" w:line="254" w:lineRule="exact"/>
        <w:ind w:hanging="361"/>
        <w:contextualSpacing w:val="0"/>
        <w:rPr>
          <w:sz w:val="24"/>
        </w:rPr>
      </w:pPr>
      <w:r>
        <w:rPr>
          <w:spacing w:val="-7"/>
          <w:sz w:val="24"/>
        </w:rPr>
        <w:t>Nature</w:t>
      </w:r>
      <w:r>
        <w:rPr>
          <w:spacing w:val="-18"/>
          <w:sz w:val="24"/>
        </w:rPr>
        <w:t xml:space="preserve"> </w:t>
      </w:r>
      <w:r>
        <w:rPr>
          <w:spacing w:val="-7"/>
          <w:sz w:val="24"/>
        </w:rPr>
        <w:t>of</w:t>
      </w:r>
      <w:r>
        <w:rPr>
          <w:spacing w:val="-14"/>
          <w:sz w:val="24"/>
        </w:rPr>
        <w:t xml:space="preserve"> </w:t>
      </w:r>
      <w:r>
        <w:rPr>
          <w:spacing w:val="-7"/>
          <w:sz w:val="24"/>
        </w:rPr>
        <w:t>Modern</w:t>
      </w:r>
      <w:r>
        <w:rPr>
          <w:spacing w:val="-16"/>
          <w:sz w:val="24"/>
        </w:rPr>
        <w:t xml:space="preserve"> </w:t>
      </w:r>
      <w:r>
        <w:rPr>
          <w:spacing w:val="-6"/>
          <w:sz w:val="24"/>
        </w:rPr>
        <w:t>State</w:t>
      </w:r>
    </w:p>
    <w:p w:rsidR="00DB0060" w:rsidRDefault="00DB0060" w:rsidP="00D877F5">
      <w:pPr>
        <w:pStyle w:val="ListParagraph"/>
        <w:widowControl w:val="0"/>
        <w:numPr>
          <w:ilvl w:val="0"/>
          <w:numId w:val="33"/>
        </w:numPr>
        <w:tabs>
          <w:tab w:val="left" w:pos="1461"/>
        </w:tabs>
        <w:autoSpaceDE w:val="0"/>
        <w:autoSpaceDN w:val="0"/>
        <w:spacing w:before="0" w:beforeAutospacing="0" w:after="0" w:line="264" w:lineRule="exact"/>
        <w:ind w:hanging="361"/>
        <w:contextualSpacing w:val="0"/>
        <w:rPr>
          <w:sz w:val="24"/>
        </w:rPr>
      </w:pPr>
      <w:r>
        <w:rPr>
          <w:spacing w:val="-4"/>
          <w:sz w:val="24"/>
        </w:rPr>
        <w:t>Welfare</w:t>
      </w:r>
      <w:r>
        <w:rPr>
          <w:spacing w:val="-11"/>
          <w:sz w:val="24"/>
        </w:rPr>
        <w:t xml:space="preserve"> </w:t>
      </w:r>
      <w:r>
        <w:rPr>
          <w:spacing w:val="-4"/>
          <w:sz w:val="24"/>
        </w:rPr>
        <w:t>State:</w:t>
      </w:r>
      <w:r>
        <w:rPr>
          <w:spacing w:val="-6"/>
          <w:sz w:val="24"/>
        </w:rPr>
        <w:t xml:space="preserve"> </w:t>
      </w:r>
      <w:r>
        <w:rPr>
          <w:spacing w:val="-4"/>
          <w:sz w:val="24"/>
        </w:rPr>
        <w:t>Origin</w:t>
      </w:r>
    </w:p>
    <w:p w:rsidR="00DB0060" w:rsidRDefault="00DB0060" w:rsidP="00D877F5">
      <w:pPr>
        <w:pStyle w:val="ListParagraph"/>
        <w:widowControl w:val="0"/>
        <w:numPr>
          <w:ilvl w:val="0"/>
          <w:numId w:val="33"/>
        </w:numPr>
        <w:tabs>
          <w:tab w:val="left" w:pos="1461"/>
        </w:tabs>
        <w:autoSpaceDE w:val="0"/>
        <w:autoSpaceDN w:val="0"/>
        <w:spacing w:before="0" w:beforeAutospacing="0" w:after="0" w:line="275" w:lineRule="exact"/>
        <w:ind w:hanging="361"/>
        <w:contextualSpacing w:val="0"/>
        <w:rPr>
          <w:sz w:val="24"/>
        </w:rPr>
      </w:pPr>
      <w:r>
        <w:rPr>
          <w:spacing w:val="-4"/>
          <w:sz w:val="24"/>
        </w:rPr>
        <w:t>Nature</w:t>
      </w:r>
      <w:r>
        <w:rPr>
          <w:spacing w:val="-10"/>
          <w:sz w:val="24"/>
        </w:rPr>
        <w:t xml:space="preserve"> </w:t>
      </w:r>
      <w:r>
        <w:rPr>
          <w:spacing w:val="-3"/>
          <w:sz w:val="24"/>
        </w:rPr>
        <w:t>of</w:t>
      </w:r>
      <w:r>
        <w:rPr>
          <w:spacing w:val="-9"/>
          <w:sz w:val="24"/>
        </w:rPr>
        <w:t xml:space="preserve"> </w:t>
      </w:r>
      <w:r>
        <w:rPr>
          <w:spacing w:val="-3"/>
          <w:sz w:val="24"/>
        </w:rPr>
        <w:t>Welfare</w:t>
      </w:r>
      <w:r>
        <w:rPr>
          <w:spacing w:val="-12"/>
          <w:sz w:val="24"/>
        </w:rPr>
        <w:t xml:space="preserve"> </w:t>
      </w:r>
      <w:r>
        <w:rPr>
          <w:spacing w:val="-3"/>
          <w:sz w:val="24"/>
        </w:rPr>
        <w:t>State</w:t>
      </w:r>
    </w:p>
    <w:p w:rsidR="00DB0060" w:rsidRDefault="00DB0060" w:rsidP="00DB0060">
      <w:pPr>
        <w:pStyle w:val="BodyText"/>
        <w:ind w:left="0" w:firstLine="0"/>
      </w:pPr>
    </w:p>
    <w:p w:rsidR="00DB0060" w:rsidRDefault="00DB0060" w:rsidP="00DB0060">
      <w:pPr>
        <w:pStyle w:val="Heading1"/>
      </w:pPr>
      <w:r>
        <w:t>Unit-wise</w:t>
      </w:r>
      <w:r>
        <w:rPr>
          <w:spacing w:val="-3"/>
        </w:rPr>
        <w:t xml:space="preserve"> </w:t>
      </w:r>
      <w:r>
        <w:t>proposed</w:t>
      </w:r>
      <w:r>
        <w:rPr>
          <w:spacing w:val="-1"/>
        </w:rPr>
        <w:t xml:space="preserve"> </w:t>
      </w:r>
      <w:r>
        <w:t>activities</w:t>
      </w:r>
      <w:r>
        <w:rPr>
          <w:spacing w:val="1"/>
        </w:rPr>
        <w:t xml:space="preserve"> </w:t>
      </w:r>
      <w:r>
        <w:t>&amp;</w:t>
      </w:r>
      <w:r>
        <w:rPr>
          <w:spacing w:val="-2"/>
        </w:rPr>
        <w:t xml:space="preserve"> </w:t>
      </w:r>
      <w:r>
        <w:t>evaluation:</w:t>
      </w:r>
    </w:p>
    <w:p w:rsidR="00DB0060" w:rsidRDefault="00DB0060" w:rsidP="00D877F5">
      <w:pPr>
        <w:pStyle w:val="ListParagraph"/>
        <w:widowControl w:val="0"/>
        <w:numPr>
          <w:ilvl w:val="0"/>
          <w:numId w:val="32"/>
        </w:numPr>
        <w:tabs>
          <w:tab w:val="left" w:pos="1461"/>
        </w:tabs>
        <w:autoSpaceDE w:val="0"/>
        <w:autoSpaceDN w:val="0"/>
        <w:spacing w:before="0" w:beforeAutospacing="0" w:after="0" w:line="240" w:lineRule="auto"/>
        <w:ind w:hanging="361"/>
        <w:contextualSpacing w:val="0"/>
        <w:rPr>
          <w:sz w:val="24"/>
        </w:rPr>
      </w:pPr>
      <w:r>
        <w:rPr>
          <w:b/>
          <w:sz w:val="24"/>
        </w:rPr>
        <w:t>Assignments</w:t>
      </w:r>
      <w:r>
        <w:rPr>
          <w:sz w:val="24"/>
        </w:rPr>
        <w:t>:</w:t>
      </w:r>
      <w:r>
        <w:rPr>
          <w:spacing w:val="-1"/>
          <w:sz w:val="24"/>
        </w:rPr>
        <w:t xml:space="preserve"> </w:t>
      </w:r>
      <w:r>
        <w:rPr>
          <w:sz w:val="24"/>
        </w:rPr>
        <w:t>A two-minute</w:t>
      </w:r>
      <w:r>
        <w:rPr>
          <w:spacing w:val="-2"/>
          <w:sz w:val="24"/>
        </w:rPr>
        <w:t xml:space="preserve"> </w:t>
      </w:r>
      <w:r>
        <w:rPr>
          <w:sz w:val="24"/>
        </w:rPr>
        <w:t>presentation on</w:t>
      </w:r>
      <w:r>
        <w:rPr>
          <w:spacing w:val="-1"/>
          <w:sz w:val="24"/>
        </w:rPr>
        <w:t xml:space="preserve"> </w:t>
      </w:r>
      <w:r>
        <w:rPr>
          <w:sz w:val="24"/>
        </w:rPr>
        <w:t>the topic.</w:t>
      </w:r>
    </w:p>
    <w:p w:rsidR="00DB0060" w:rsidRDefault="00DB0060" w:rsidP="00D877F5">
      <w:pPr>
        <w:pStyle w:val="ListParagraph"/>
        <w:widowControl w:val="0"/>
        <w:numPr>
          <w:ilvl w:val="0"/>
          <w:numId w:val="32"/>
        </w:numPr>
        <w:tabs>
          <w:tab w:val="left" w:pos="1461"/>
        </w:tabs>
        <w:autoSpaceDE w:val="0"/>
        <w:autoSpaceDN w:val="0"/>
        <w:spacing w:before="0" w:beforeAutospacing="0" w:after="0" w:line="240" w:lineRule="auto"/>
        <w:ind w:hanging="361"/>
        <w:contextualSpacing w:val="0"/>
        <w:rPr>
          <w:sz w:val="24"/>
        </w:rPr>
      </w:pPr>
      <w:r>
        <w:rPr>
          <w:b/>
          <w:sz w:val="24"/>
        </w:rPr>
        <w:t>Discussion</w:t>
      </w:r>
      <w:r>
        <w:rPr>
          <w:sz w:val="24"/>
        </w:rPr>
        <w:t>:</w:t>
      </w:r>
      <w:r>
        <w:rPr>
          <w:spacing w:val="-2"/>
          <w:sz w:val="24"/>
        </w:rPr>
        <w:t xml:space="preserve"> </w:t>
      </w:r>
      <w:r>
        <w:rPr>
          <w:sz w:val="24"/>
        </w:rPr>
        <w:t>Team</w:t>
      </w:r>
      <w:r>
        <w:rPr>
          <w:spacing w:val="-1"/>
          <w:sz w:val="24"/>
        </w:rPr>
        <w:t xml:space="preserve"> </w:t>
      </w:r>
      <w:r>
        <w:rPr>
          <w:sz w:val="24"/>
        </w:rPr>
        <w:t>evaluation</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faculty.</w:t>
      </w:r>
    </w:p>
    <w:p w:rsidR="00DB0060" w:rsidRDefault="00DB0060" w:rsidP="00D877F5">
      <w:pPr>
        <w:pStyle w:val="ListParagraph"/>
        <w:widowControl w:val="0"/>
        <w:numPr>
          <w:ilvl w:val="0"/>
          <w:numId w:val="32"/>
        </w:numPr>
        <w:tabs>
          <w:tab w:val="left" w:pos="1461"/>
        </w:tabs>
        <w:autoSpaceDE w:val="0"/>
        <w:autoSpaceDN w:val="0"/>
        <w:spacing w:before="0" w:beforeAutospacing="0" w:after="0" w:line="240" w:lineRule="auto"/>
        <w:ind w:hanging="361"/>
        <w:contextualSpacing w:val="0"/>
        <w:rPr>
          <w:sz w:val="24"/>
        </w:rPr>
      </w:pPr>
      <w:r>
        <w:rPr>
          <w:b/>
          <w:sz w:val="24"/>
        </w:rPr>
        <w:t>Quiz</w:t>
      </w:r>
      <w:r>
        <w:rPr>
          <w:b/>
          <w:spacing w:val="-3"/>
          <w:sz w:val="24"/>
        </w:rPr>
        <w:t xml:space="preserve"> </w:t>
      </w:r>
      <w:r>
        <w:rPr>
          <w:b/>
          <w:sz w:val="24"/>
        </w:rPr>
        <w:t>Program</w:t>
      </w:r>
      <w:r>
        <w:rPr>
          <w:sz w:val="24"/>
        </w:rPr>
        <w: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scores.</w:t>
      </w:r>
    </w:p>
    <w:p w:rsidR="00DB0060" w:rsidRDefault="00DB0060" w:rsidP="00D877F5">
      <w:pPr>
        <w:pStyle w:val="ListParagraph"/>
        <w:widowControl w:val="0"/>
        <w:numPr>
          <w:ilvl w:val="0"/>
          <w:numId w:val="32"/>
        </w:numPr>
        <w:tabs>
          <w:tab w:val="left" w:pos="1461"/>
        </w:tabs>
        <w:autoSpaceDE w:val="0"/>
        <w:autoSpaceDN w:val="0"/>
        <w:spacing w:before="0" w:beforeAutospacing="0" w:after="0" w:line="240" w:lineRule="auto"/>
        <w:ind w:hanging="361"/>
        <w:contextualSpacing w:val="0"/>
        <w:rPr>
          <w:sz w:val="24"/>
        </w:rPr>
      </w:pPr>
      <w:r>
        <w:rPr>
          <w:b/>
          <w:sz w:val="24"/>
        </w:rPr>
        <w:t>Classroom</w:t>
      </w:r>
      <w:r>
        <w:rPr>
          <w:b/>
          <w:spacing w:val="-2"/>
          <w:sz w:val="24"/>
        </w:rPr>
        <w:t xml:space="preserve"> </w:t>
      </w:r>
      <w:r>
        <w:rPr>
          <w:b/>
          <w:sz w:val="24"/>
        </w:rPr>
        <w:t>Seminar</w:t>
      </w:r>
      <w:r>
        <w:rPr>
          <w:sz w:val="24"/>
        </w:rPr>
        <w:t>:</w:t>
      </w:r>
      <w:r>
        <w:rPr>
          <w:spacing w:val="-2"/>
          <w:sz w:val="24"/>
        </w:rPr>
        <w:t xml:space="preserve"> </w:t>
      </w:r>
      <w:r>
        <w:rPr>
          <w:sz w:val="24"/>
        </w:rPr>
        <w:t>Faculty</w:t>
      </w:r>
      <w:r>
        <w:rPr>
          <w:spacing w:val="-1"/>
          <w:sz w:val="24"/>
        </w:rPr>
        <w:t xml:space="preserve"> </w:t>
      </w:r>
      <w:r>
        <w:rPr>
          <w:sz w:val="24"/>
        </w:rPr>
        <w:t>evaluation.</w:t>
      </w:r>
    </w:p>
    <w:p w:rsidR="00DB0060" w:rsidRDefault="00DB0060" w:rsidP="00D877F5">
      <w:pPr>
        <w:pStyle w:val="ListParagraph"/>
        <w:widowControl w:val="0"/>
        <w:numPr>
          <w:ilvl w:val="0"/>
          <w:numId w:val="32"/>
        </w:numPr>
        <w:tabs>
          <w:tab w:val="left" w:pos="1461"/>
        </w:tabs>
        <w:autoSpaceDE w:val="0"/>
        <w:autoSpaceDN w:val="0"/>
        <w:spacing w:before="0" w:beforeAutospacing="0" w:after="0" w:line="240" w:lineRule="auto"/>
        <w:ind w:hanging="361"/>
        <w:contextualSpacing w:val="0"/>
        <w:rPr>
          <w:sz w:val="24"/>
        </w:rPr>
      </w:pPr>
      <w:r>
        <w:rPr>
          <w:b/>
          <w:sz w:val="24"/>
        </w:rPr>
        <w:t>Open</w:t>
      </w:r>
      <w:r>
        <w:rPr>
          <w:b/>
          <w:spacing w:val="-1"/>
          <w:sz w:val="24"/>
        </w:rPr>
        <w:t xml:space="preserve"> </w:t>
      </w:r>
      <w:r>
        <w:rPr>
          <w:b/>
          <w:sz w:val="24"/>
        </w:rPr>
        <w:t>forum:</w:t>
      </w:r>
      <w:r>
        <w:rPr>
          <w:b/>
          <w:spacing w:val="-1"/>
          <w:sz w:val="24"/>
        </w:rPr>
        <w:t xml:space="preserve"> </w:t>
      </w:r>
      <w:r>
        <w:rPr>
          <w:sz w:val="24"/>
        </w:rPr>
        <w:t>A PPT</w:t>
      </w:r>
      <w:r>
        <w:rPr>
          <w:spacing w:val="-1"/>
          <w:sz w:val="24"/>
        </w:rPr>
        <w:t xml:space="preserve"> </w:t>
      </w:r>
      <w:r>
        <w:rPr>
          <w:sz w:val="24"/>
        </w:rPr>
        <w:t>presentation</w:t>
      </w:r>
    </w:p>
    <w:p w:rsidR="00DB0060" w:rsidRDefault="00DB0060" w:rsidP="00DB0060">
      <w:pPr>
        <w:pStyle w:val="BodyText"/>
        <w:ind w:left="0" w:firstLine="0"/>
      </w:pPr>
    </w:p>
    <w:p w:rsidR="00DB0060" w:rsidRDefault="00DB0060" w:rsidP="00DB0060">
      <w:pPr>
        <w:pStyle w:val="Heading1"/>
        <w:spacing w:before="1"/>
      </w:pPr>
      <w:r>
        <w:t>References:</w:t>
      </w:r>
    </w:p>
    <w:p w:rsidR="00DB0060" w:rsidRDefault="00DB0060" w:rsidP="00D877F5">
      <w:pPr>
        <w:pStyle w:val="ListParagraph"/>
        <w:widowControl w:val="0"/>
        <w:numPr>
          <w:ilvl w:val="0"/>
          <w:numId w:val="31"/>
        </w:numPr>
        <w:tabs>
          <w:tab w:val="left" w:pos="1461"/>
        </w:tabs>
        <w:autoSpaceDE w:val="0"/>
        <w:autoSpaceDN w:val="0"/>
        <w:spacing w:before="0" w:beforeAutospacing="0" w:after="0" w:line="240" w:lineRule="auto"/>
        <w:ind w:hanging="361"/>
        <w:contextualSpacing w:val="0"/>
        <w:rPr>
          <w:sz w:val="24"/>
        </w:rPr>
      </w:pPr>
      <w:r>
        <w:rPr>
          <w:spacing w:val="-1"/>
          <w:sz w:val="24"/>
        </w:rPr>
        <w:t>Political</w:t>
      </w:r>
      <w:r>
        <w:rPr>
          <w:spacing w:val="-13"/>
          <w:sz w:val="24"/>
        </w:rPr>
        <w:t xml:space="preserve"> </w:t>
      </w:r>
      <w:r>
        <w:rPr>
          <w:spacing w:val="-1"/>
          <w:sz w:val="24"/>
        </w:rPr>
        <w:t>Ideologies-An</w:t>
      </w:r>
      <w:r>
        <w:rPr>
          <w:spacing w:val="-7"/>
          <w:sz w:val="24"/>
        </w:rPr>
        <w:t xml:space="preserve"> </w:t>
      </w:r>
      <w:r>
        <w:rPr>
          <w:spacing w:val="-1"/>
          <w:sz w:val="24"/>
        </w:rPr>
        <w:t>Introduction:</w:t>
      </w:r>
      <w:r>
        <w:rPr>
          <w:spacing w:val="-5"/>
          <w:sz w:val="24"/>
        </w:rPr>
        <w:t xml:space="preserve"> </w:t>
      </w:r>
      <w:r>
        <w:rPr>
          <w:sz w:val="24"/>
        </w:rPr>
        <w:t>Andrew</w:t>
      </w:r>
      <w:r>
        <w:rPr>
          <w:spacing w:val="-9"/>
          <w:sz w:val="24"/>
        </w:rPr>
        <w:t xml:space="preserve"> </w:t>
      </w:r>
      <w:r>
        <w:rPr>
          <w:sz w:val="24"/>
        </w:rPr>
        <w:t>Heywood</w:t>
      </w:r>
    </w:p>
    <w:p w:rsidR="00DB0060" w:rsidRDefault="00DB0060" w:rsidP="00D877F5">
      <w:pPr>
        <w:pStyle w:val="ListParagraph"/>
        <w:widowControl w:val="0"/>
        <w:numPr>
          <w:ilvl w:val="0"/>
          <w:numId w:val="31"/>
        </w:numPr>
        <w:tabs>
          <w:tab w:val="left" w:pos="1461"/>
        </w:tabs>
        <w:autoSpaceDE w:val="0"/>
        <w:autoSpaceDN w:val="0"/>
        <w:spacing w:before="0" w:beforeAutospacing="0" w:after="0" w:line="240" w:lineRule="auto"/>
        <w:ind w:hanging="361"/>
        <w:contextualSpacing w:val="0"/>
        <w:rPr>
          <w:sz w:val="24"/>
        </w:rPr>
      </w:pPr>
      <w:r>
        <w:rPr>
          <w:spacing w:val="-2"/>
          <w:sz w:val="24"/>
        </w:rPr>
        <w:t>Principles</w:t>
      </w:r>
      <w:r>
        <w:rPr>
          <w:spacing w:val="-3"/>
          <w:sz w:val="24"/>
        </w:rPr>
        <w:t xml:space="preserve"> </w:t>
      </w:r>
      <w:r>
        <w:rPr>
          <w:spacing w:val="-1"/>
          <w:sz w:val="24"/>
        </w:rPr>
        <w:t>of</w:t>
      </w:r>
      <w:r>
        <w:rPr>
          <w:spacing w:val="-13"/>
          <w:sz w:val="24"/>
        </w:rPr>
        <w:t xml:space="preserve"> </w:t>
      </w:r>
      <w:r>
        <w:rPr>
          <w:spacing w:val="-1"/>
          <w:sz w:val="24"/>
        </w:rPr>
        <w:t>Political Science:</w:t>
      </w:r>
      <w:r>
        <w:rPr>
          <w:spacing w:val="-5"/>
          <w:sz w:val="24"/>
        </w:rPr>
        <w:t xml:space="preserve"> </w:t>
      </w:r>
      <w:r>
        <w:rPr>
          <w:spacing w:val="-1"/>
          <w:sz w:val="24"/>
        </w:rPr>
        <w:t>A.C.</w:t>
      </w:r>
      <w:r>
        <w:rPr>
          <w:spacing w:val="-5"/>
          <w:sz w:val="24"/>
        </w:rPr>
        <w:t xml:space="preserve"> </w:t>
      </w:r>
      <w:r>
        <w:rPr>
          <w:spacing w:val="-1"/>
          <w:sz w:val="24"/>
        </w:rPr>
        <w:t>Kapoor</w:t>
      </w:r>
    </w:p>
    <w:p w:rsidR="00DB0060" w:rsidRDefault="00DB0060" w:rsidP="00D877F5">
      <w:pPr>
        <w:pStyle w:val="ListParagraph"/>
        <w:widowControl w:val="0"/>
        <w:numPr>
          <w:ilvl w:val="0"/>
          <w:numId w:val="31"/>
        </w:numPr>
        <w:tabs>
          <w:tab w:val="left" w:pos="1461"/>
        </w:tabs>
        <w:autoSpaceDE w:val="0"/>
        <w:autoSpaceDN w:val="0"/>
        <w:spacing w:before="0" w:beforeAutospacing="0" w:after="0" w:line="240" w:lineRule="auto"/>
        <w:ind w:hanging="361"/>
        <w:contextualSpacing w:val="0"/>
        <w:rPr>
          <w:sz w:val="24"/>
        </w:rPr>
      </w:pPr>
      <w:r>
        <w:rPr>
          <w:spacing w:val="-1"/>
          <w:sz w:val="24"/>
        </w:rPr>
        <w:t>Contemporary</w:t>
      </w:r>
      <w:r>
        <w:rPr>
          <w:spacing w:val="-9"/>
          <w:sz w:val="24"/>
        </w:rPr>
        <w:t xml:space="preserve"> </w:t>
      </w:r>
      <w:r>
        <w:rPr>
          <w:sz w:val="24"/>
        </w:rPr>
        <w:t>Political</w:t>
      </w:r>
      <w:r>
        <w:rPr>
          <w:spacing w:val="-13"/>
          <w:sz w:val="24"/>
        </w:rPr>
        <w:t xml:space="preserve"> </w:t>
      </w:r>
      <w:r>
        <w:rPr>
          <w:sz w:val="24"/>
        </w:rPr>
        <w:t>Theory:</w:t>
      </w:r>
      <w:r>
        <w:rPr>
          <w:spacing w:val="-13"/>
          <w:sz w:val="24"/>
        </w:rPr>
        <w:t xml:space="preserve"> </w:t>
      </w:r>
      <w:r>
        <w:rPr>
          <w:sz w:val="24"/>
        </w:rPr>
        <w:t>J.C.Johari</w:t>
      </w:r>
    </w:p>
    <w:p w:rsidR="00DB0060" w:rsidRDefault="00DB0060" w:rsidP="00D877F5">
      <w:pPr>
        <w:pStyle w:val="ListParagraph"/>
        <w:widowControl w:val="0"/>
        <w:numPr>
          <w:ilvl w:val="0"/>
          <w:numId w:val="31"/>
        </w:numPr>
        <w:tabs>
          <w:tab w:val="left" w:pos="1461"/>
        </w:tabs>
        <w:autoSpaceDE w:val="0"/>
        <w:autoSpaceDN w:val="0"/>
        <w:spacing w:before="0" w:beforeAutospacing="0" w:after="0" w:line="240" w:lineRule="auto"/>
        <w:ind w:hanging="361"/>
        <w:contextualSpacing w:val="0"/>
        <w:rPr>
          <w:sz w:val="24"/>
        </w:rPr>
      </w:pPr>
      <w:r>
        <w:rPr>
          <w:spacing w:val="-1"/>
          <w:sz w:val="24"/>
        </w:rPr>
        <w:t>An</w:t>
      </w:r>
      <w:r>
        <w:rPr>
          <w:spacing w:val="-13"/>
          <w:sz w:val="24"/>
        </w:rPr>
        <w:t xml:space="preserve"> </w:t>
      </w:r>
      <w:r>
        <w:rPr>
          <w:spacing w:val="-1"/>
          <w:sz w:val="24"/>
        </w:rPr>
        <w:t>Introduction</w:t>
      </w:r>
      <w:r>
        <w:rPr>
          <w:spacing w:val="1"/>
          <w:sz w:val="24"/>
        </w:rPr>
        <w:t xml:space="preserve"> </w:t>
      </w:r>
      <w:r>
        <w:rPr>
          <w:spacing w:val="-1"/>
          <w:sz w:val="24"/>
        </w:rPr>
        <w:t>to</w:t>
      </w:r>
      <w:r>
        <w:rPr>
          <w:spacing w:val="-11"/>
          <w:sz w:val="24"/>
        </w:rPr>
        <w:t xml:space="preserve"> </w:t>
      </w:r>
      <w:r>
        <w:rPr>
          <w:spacing w:val="-1"/>
          <w:sz w:val="24"/>
        </w:rPr>
        <w:t>Political</w:t>
      </w:r>
      <w:r>
        <w:rPr>
          <w:spacing w:val="1"/>
          <w:sz w:val="24"/>
        </w:rPr>
        <w:t xml:space="preserve"> </w:t>
      </w:r>
      <w:r>
        <w:rPr>
          <w:sz w:val="24"/>
        </w:rPr>
        <w:t>Theory:</w:t>
      </w:r>
      <w:r>
        <w:rPr>
          <w:spacing w:val="-5"/>
          <w:sz w:val="24"/>
        </w:rPr>
        <w:t xml:space="preserve"> </w:t>
      </w:r>
      <w:r>
        <w:rPr>
          <w:sz w:val="24"/>
        </w:rPr>
        <w:t>O.P.Gauba</w:t>
      </w:r>
    </w:p>
    <w:p w:rsidR="00DB0060" w:rsidRDefault="00DB0060" w:rsidP="00D877F5">
      <w:pPr>
        <w:pStyle w:val="ListParagraph"/>
        <w:widowControl w:val="0"/>
        <w:numPr>
          <w:ilvl w:val="0"/>
          <w:numId w:val="31"/>
        </w:numPr>
        <w:tabs>
          <w:tab w:val="left" w:pos="1461"/>
        </w:tabs>
        <w:autoSpaceDE w:val="0"/>
        <w:autoSpaceDN w:val="0"/>
        <w:spacing w:before="0" w:beforeAutospacing="0" w:after="0" w:line="240" w:lineRule="auto"/>
        <w:ind w:hanging="361"/>
        <w:contextualSpacing w:val="0"/>
        <w:rPr>
          <w:sz w:val="24"/>
        </w:rPr>
      </w:pPr>
      <w:r>
        <w:rPr>
          <w:spacing w:val="-2"/>
          <w:sz w:val="24"/>
        </w:rPr>
        <w:t>Political</w:t>
      </w:r>
      <w:r>
        <w:rPr>
          <w:spacing w:val="-7"/>
          <w:sz w:val="24"/>
        </w:rPr>
        <w:t xml:space="preserve"> </w:t>
      </w:r>
      <w:r>
        <w:rPr>
          <w:spacing w:val="-1"/>
          <w:sz w:val="24"/>
        </w:rPr>
        <w:t>Theory:</w:t>
      </w:r>
      <w:r>
        <w:rPr>
          <w:spacing w:val="-8"/>
          <w:sz w:val="24"/>
        </w:rPr>
        <w:t xml:space="preserve"> </w:t>
      </w:r>
      <w:r>
        <w:rPr>
          <w:spacing w:val="-1"/>
          <w:sz w:val="24"/>
        </w:rPr>
        <w:t>Eddy</w:t>
      </w:r>
      <w:r>
        <w:rPr>
          <w:spacing w:val="-14"/>
          <w:sz w:val="24"/>
        </w:rPr>
        <w:t xml:space="preserve"> </w:t>
      </w:r>
      <w:r>
        <w:rPr>
          <w:spacing w:val="-1"/>
          <w:sz w:val="24"/>
        </w:rPr>
        <w:t>Ashirvadam</w:t>
      </w:r>
      <w:r>
        <w:rPr>
          <w:spacing w:val="-9"/>
          <w:sz w:val="24"/>
        </w:rPr>
        <w:t xml:space="preserve"> </w:t>
      </w:r>
      <w:r>
        <w:rPr>
          <w:spacing w:val="-1"/>
          <w:sz w:val="24"/>
        </w:rPr>
        <w:t>&amp;</w:t>
      </w:r>
      <w:r>
        <w:rPr>
          <w:spacing w:val="-6"/>
          <w:sz w:val="24"/>
        </w:rPr>
        <w:t xml:space="preserve"> </w:t>
      </w:r>
      <w:r>
        <w:rPr>
          <w:spacing w:val="-1"/>
          <w:sz w:val="24"/>
        </w:rPr>
        <w:t>K.K.Misra</w:t>
      </w:r>
    </w:p>
    <w:p w:rsidR="00DB0060" w:rsidRDefault="00DB0060" w:rsidP="00DB0060">
      <w:pPr>
        <w:rPr>
          <w:sz w:val="24"/>
        </w:rPr>
        <w:sectPr w:rsidR="00DB0060">
          <w:pgSz w:w="11910" w:h="16840"/>
          <w:pgMar w:top="900" w:right="980" w:bottom="1200" w:left="700" w:header="0" w:footer="937" w:gutter="0"/>
          <w:cols w:space="720"/>
        </w:sectPr>
      </w:pPr>
    </w:p>
    <w:p w:rsidR="00DB0060" w:rsidRDefault="00DB0060" w:rsidP="00DB0060">
      <w:pPr>
        <w:pStyle w:val="Heading1"/>
        <w:spacing w:before="62"/>
        <w:ind w:left="2859"/>
      </w:pPr>
      <w:r>
        <w:rPr>
          <w:w w:val="105"/>
        </w:rPr>
        <w:lastRenderedPageBreak/>
        <w:t>4.</w:t>
      </w:r>
      <w:r>
        <w:rPr>
          <w:spacing w:val="-5"/>
          <w:w w:val="105"/>
        </w:rPr>
        <w:t xml:space="preserve"> </w:t>
      </w:r>
      <w:r>
        <w:rPr>
          <w:w w:val="105"/>
        </w:rPr>
        <w:t>Concepts</w:t>
      </w:r>
      <w:r>
        <w:rPr>
          <w:spacing w:val="15"/>
          <w:w w:val="105"/>
        </w:rPr>
        <w:t xml:space="preserve"> </w:t>
      </w:r>
      <w:r>
        <w:rPr>
          <w:w w:val="105"/>
        </w:rPr>
        <w:t>&amp;</w:t>
      </w:r>
      <w:r>
        <w:rPr>
          <w:spacing w:val="33"/>
          <w:w w:val="105"/>
        </w:rPr>
        <w:t xml:space="preserve"> </w:t>
      </w:r>
      <w:r>
        <w:rPr>
          <w:w w:val="105"/>
        </w:rPr>
        <w:t>Ideologies</w:t>
      </w:r>
      <w:r>
        <w:rPr>
          <w:spacing w:val="-5"/>
          <w:w w:val="105"/>
        </w:rPr>
        <w:t xml:space="preserve"> </w:t>
      </w:r>
      <w:r>
        <w:rPr>
          <w:w w:val="105"/>
        </w:rPr>
        <w:t>of</w:t>
      </w:r>
      <w:r>
        <w:rPr>
          <w:spacing w:val="-8"/>
          <w:w w:val="105"/>
        </w:rPr>
        <w:t xml:space="preserve"> </w:t>
      </w:r>
      <w:r>
        <w:rPr>
          <w:w w:val="105"/>
        </w:rPr>
        <w:t>Political</w:t>
      </w:r>
      <w:r>
        <w:rPr>
          <w:spacing w:val="14"/>
          <w:w w:val="105"/>
        </w:rPr>
        <w:t xml:space="preserve"> </w:t>
      </w:r>
      <w:r>
        <w:rPr>
          <w:w w:val="105"/>
        </w:rPr>
        <w:t>Science</w:t>
      </w:r>
    </w:p>
    <w:p w:rsidR="00DB0060" w:rsidRDefault="00DB0060" w:rsidP="00DB0060">
      <w:pPr>
        <w:pStyle w:val="BodyText"/>
        <w:spacing w:before="11"/>
        <w:ind w:left="0" w:firstLine="0"/>
        <w:rPr>
          <w:b/>
          <w:sz w:val="23"/>
        </w:rPr>
      </w:pPr>
    </w:p>
    <w:p w:rsidR="00DB0060" w:rsidRDefault="00DB0060" w:rsidP="00DB0060">
      <w:pPr>
        <w:pStyle w:val="BodyText"/>
        <w:ind w:left="1138" w:right="345" w:firstLine="0"/>
      </w:pPr>
      <w:r>
        <w:rPr>
          <w:b/>
          <w:spacing w:val="-1"/>
        </w:rPr>
        <w:t xml:space="preserve">Learning Objectives: </w:t>
      </w:r>
      <w:r>
        <w:rPr>
          <w:spacing w:val="-1"/>
        </w:rPr>
        <w:t xml:space="preserve">The student will be able to learn </w:t>
      </w:r>
      <w:r>
        <w:t>the concepts like law, liberty,</w:t>
      </w:r>
      <w:r>
        <w:rPr>
          <w:spacing w:val="1"/>
        </w:rPr>
        <w:t xml:space="preserve"> </w:t>
      </w:r>
      <w:r>
        <w:rPr>
          <w:spacing w:val="-1"/>
        </w:rPr>
        <w:t xml:space="preserve">equality, rights, and </w:t>
      </w:r>
      <w:r>
        <w:t>power, Ideologies like liberalism, individualism, anarchism, and</w:t>
      </w:r>
      <w:r>
        <w:rPr>
          <w:spacing w:val="1"/>
        </w:rPr>
        <w:t xml:space="preserve"> </w:t>
      </w:r>
      <w:r>
        <w:rPr>
          <w:spacing w:val="-1"/>
        </w:rPr>
        <w:t xml:space="preserve">fascism and various Isms like Socialism, Marxism, multiculturalism, </w:t>
      </w:r>
      <w:r>
        <w:t>and nationalism.</w:t>
      </w:r>
      <w:r>
        <w:rPr>
          <w:spacing w:val="1"/>
        </w:rPr>
        <w:t xml:space="preserve"> </w:t>
      </w:r>
      <w:r>
        <w:rPr>
          <w:b/>
          <w:spacing w:val="-4"/>
        </w:rPr>
        <w:t>Learning</w:t>
      </w:r>
      <w:r>
        <w:rPr>
          <w:b/>
          <w:spacing w:val="-8"/>
        </w:rPr>
        <w:t xml:space="preserve"> </w:t>
      </w:r>
      <w:r>
        <w:rPr>
          <w:b/>
          <w:spacing w:val="-4"/>
        </w:rPr>
        <w:t>Outcomes:</w:t>
      </w:r>
      <w:r>
        <w:rPr>
          <w:b/>
          <w:spacing w:val="-3"/>
        </w:rPr>
        <w:t xml:space="preserve"> </w:t>
      </w:r>
      <w:r>
        <w:rPr>
          <w:spacing w:val="-4"/>
        </w:rPr>
        <w:t>On</w:t>
      </w:r>
      <w:r>
        <w:rPr>
          <w:spacing w:val="-15"/>
        </w:rPr>
        <w:t xml:space="preserve"> </w:t>
      </w:r>
      <w:r>
        <w:rPr>
          <w:spacing w:val="-4"/>
        </w:rPr>
        <w:t>successful</w:t>
      </w:r>
      <w:r>
        <w:rPr>
          <w:spacing w:val="-7"/>
        </w:rPr>
        <w:t xml:space="preserve"> </w:t>
      </w:r>
      <w:r>
        <w:rPr>
          <w:spacing w:val="-4"/>
        </w:rPr>
        <w:t>completion</w:t>
      </w:r>
      <w:r>
        <w:rPr>
          <w:spacing w:val="-2"/>
        </w:rPr>
        <w:t xml:space="preserve"> </w:t>
      </w:r>
      <w:r>
        <w:rPr>
          <w:spacing w:val="-4"/>
        </w:rPr>
        <w:t>of</w:t>
      </w:r>
      <w:r>
        <w:rPr>
          <w:spacing w:val="-18"/>
        </w:rPr>
        <w:t xml:space="preserve"> </w:t>
      </w:r>
      <w:r>
        <w:rPr>
          <w:spacing w:val="-4"/>
        </w:rPr>
        <w:t>the</w:t>
      </w:r>
      <w:r>
        <w:rPr>
          <w:spacing w:val="-16"/>
        </w:rPr>
        <w:t xml:space="preserve"> </w:t>
      </w:r>
      <w:r>
        <w:rPr>
          <w:spacing w:val="-4"/>
        </w:rPr>
        <w:t>course</w:t>
      </w:r>
      <w:r>
        <w:rPr>
          <w:spacing w:val="-13"/>
        </w:rPr>
        <w:t xml:space="preserve"> </w:t>
      </w:r>
      <w:r>
        <w:rPr>
          <w:spacing w:val="-3"/>
        </w:rPr>
        <w:t>the</w:t>
      </w:r>
      <w:r>
        <w:rPr>
          <w:spacing w:val="-16"/>
        </w:rPr>
        <w:t xml:space="preserve"> </w:t>
      </w:r>
      <w:r>
        <w:rPr>
          <w:spacing w:val="-3"/>
        </w:rPr>
        <w:t>students</w:t>
      </w:r>
      <w:r>
        <w:rPr>
          <w:spacing w:val="-4"/>
        </w:rPr>
        <w:t xml:space="preserve"> </w:t>
      </w:r>
      <w:r>
        <w:rPr>
          <w:spacing w:val="-3"/>
        </w:rPr>
        <w:t>will</w:t>
      </w:r>
      <w:r>
        <w:rPr>
          <w:spacing w:val="-9"/>
        </w:rPr>
        <w:t xml:space="preserve"> </w:t>
      </w:r>
      <w:r>
        <w:rPr>
          <w:spacing w:val="-3"/>
        </w:rPr>
        <w:t>be</w:t>
      </w:r>
      <w:r>
        <w:rPr>
          <w:spacing w:val="-16"/>
        </w:rPr>
        <w:t xml:space="preserve"> </w:t>
      </w:r>
      <w:r>
        <w:rPr>
          <w:spacing w:val="-3"/>
        </w:rPr>
        <w:t>able</w:t>
      </w:r>
      <w:r>
        <w:rPr>
          <w:spacing w:val="-16"/>
        </w:rPr>
        <w:t xml:space="preserve"> </w:t>
      </w:r>
      <w:r>
        <w:rPr>
          <w:spacing w:val="-3"/>
        </w:rPr>
        <w:t>to:</w:t>
      </w:r>
    </w:p>
    <w:p w:rsidR="00DB0060" w:rsidRDefault="00DB0060" w:rsidP="00D877F5">
      <w:pPr>
        <w:pStyle w:val="ListParagraph"/>
        <w:widowControl w:val="0"/>
        <w:numPr>
          <w:ilvl w:val="1"/>
          <w:numId w:val="31"/>
        </w:numPr>
        <w:tabs>
          <w:tab w:val="left" w:pos="1862"/>
        </w:tabs>
        <w:autoSpaceDE w:val="0"/>
        <w:autoSpaceDN w:val="0"/>
        <w:spacing w:before="0" w:beforeAutospacing="0" w:after="0" w:line="294" w:lineRule="exact"/>
        <w:ind w:hanging="222"/>
        <w:contextualSpacing w:val="0"/>
        <w:rPr>
          <w:sz w:val="24"/>
        </w:rPr>
      </w:pPr>
      <w:r>
        <w:rPr>
          <w:spacing w:val="-1"/>
          <w:sz w:val="24"/>
        </w:rPr>
        <w:t>Learn</w:t>
      </w:r>
      <w:r>
        <w:rPr>
          <w:spacing w:val="-13"/>
          <w:sz w:val="24"/>
        </w:rPr>
        <w:t xml:space="preserve"> </w:t>
      </w:r>
      <w:r>
        <w:rPr>
          <w:spacing w:val="-1"/>
          <w:sz w:val="24"/>
        </w:rPr>
        <w:t>the</w:t>
      </w:r>
      <w:r>
        <w:rPr>
          <w:spacing w:val="-14"/>
          <w:sz w:val="24"/>
        </w:rPr>
        <w:t xml:space="preserve"> </w:t>
      </w:r>
      <w:r>
        <w:rPr>
          <w:spacing w:val="-1"/>
          <w:sz w:val="24"/>
        </w:rPr>
        <w:t>significance</w:t>
      </w:r>
      <w:r>
        <w:rPr>
          <w:spacing w:val="-13"/>
          <w:sz w:val="24"/>
        </w:rPr>
        <w:t xml:space="preserve"> </w:t>
      </w:r>
      <w:r>
        <w:rPr>
          <w:sz w:val="24"/>
        </w:rPr>
        <w:t>of</w:t>
      </w:r>
      <w:r>
        <w:rPr>
          <w:spacing w:val="-12"/>
          <w:sz w:val="24"/>
        </w:rPr>
        <w:t xml:space="preserve"> </w:t>
      </w:r>
      <w:r>
        <w:rPr>
          <w:sz w:val="24"/>
        </w:rPr>
        <w:t>concepts.</w:t>
      </w:r>
    </w:p>
    <w:p w:rsidR="00DB0060" w:rsidRDefault="00DB0060" w:rsidP="00D877F5">
      <w:pPr>
        <w:pStyle w:val="ListParagraph"/>
        <w:widowControl w:val="0"/>
        <w:numPr>
          <w:ilvl w:val="1"/>
          <w:numId w:val="31"/>
        </w:numPr>
        <w:tabs>
          <w:tab w:val="left" w:pos="1862"/>
        </w:tabs>
        <w:autoSpaceDE w:val="0"/>
        <w:autoSpaceDN w:val="0"/>
        <w:spacing w:before="1" w:beforeAutospacing="0" w:after="0" w:line="293" w:lineRule="exact"/>
        <w:ind w:hanging="222"/>
        <w:contextualSpacing w:val="0"/>
        <w:rPr>
          <w:sz w:val="24"/>
        </w:rPr>
      </w:pPr>
      <w:r>
        <w:rPr>
          <w:spacing w:val="-2"/>
          <w:sz w:val="24"/>
        </w:rPr>
        <w:t>Understand</w:t>
      </w:r>
      <w:r>
        <w:rPr>
          <w:spacing w:val="-8"/>
          <w:sz w:val="24"/>
        </w:rPr>
        <w:t xml:space="preserve"> </w:t>
      </w:r>
      <w:r>
        <w:rPr>
          <w:spacing w:val="-1"/>
          <w:sz w:val="24"/>
        </w:rPr>
        <w:t>the</w:t>
      </w:r>
      <w:r>
        <w:rPr>
          <w:spacing w:val="5"/>
          <w:sz w:val="24"/>
        </w:rPr>
        <w:t xml:space="preserve"> </w:t>
      </w:r>
      <w:r>
        <w:rPr>
          <w:spacing w:val="-1"/>
          <w:sz w:val="24"/>
        </w:rPr>
        <w:t>law</w:t>
      </w:r>
      <w:r>
        <w:rPr>
          <w:spacing w:val="-5"/>
          <w:sz w:val="24"/>
        </w:rPr>
        <w:t xml:space="preserve"> </w:t>
      </w:r>
      <w:r>
        <w:rPr>
          <w:spacing w:val="-1"/>
          <w:sz w:val="24"/>
        </w:rPr>
        <w:t>and</w:t>
      </w:r>
      <w:r>
        <w:rPr>
          <w:spacing w:val="-13"/>
          <w:sz w:val="24"/>
        </w:rPr>
        <w:t xml:space="preserve"> </w:t>
      </w:r>
      <w:r>
        <w:rPr>
          <w:spacing w:val="-1"/>
          <w:sz w:val="24"/>
        </w:rPr>
        <w:t>liberty.</w:t>
      </w:r>
    </w:p>
    <w:p w:rsidR="00DB0060" w:rsidRDefault="00DB0060" w:rsidP="00D877F5">
      <w:pPr>
        <w:pStyle w:val="ListParagraph"/>
        <w:widowControl w:val="0"/>
        <w:numPr>
          <w:ilvl w:val="1"/>
          <w:numId w:val="31"/>
        </w:numPr>
        <w:tabs>
          <w:tab w:val="left" w:pos="1862"/>
        </w:tabs>
        <w:autoSpaceDE w:val="0"/>
        <w:autoSpaceDN w:val="0"/>
        <w:spacing w:before="0" w:beforeAutospacing="0" w:after="0" w:line="293" w:lineRule="exact"/>
        <w:ind w:hanging="222"/>
        <w:contextualSpacing w:val="0"/>
        <w:rPr>
          <w:sz w:val="24"/>
        </w:rPr>
      </w:pPr>
      <w:r>
        <w:rPr>
          <w:spacing w:val="-3"/>
          <w:sz w:val="24"/>
        </w:rPr>
        <w:t>Know</w:t>
      </w:r>
      <w:r>
        <w:rPr>
          <w:spacing w:val="-11"/>
          <w:sz w:val="24"/>
        </w:rPr>
        <w:t xml:space="preserve"> </w:t>
      </w:r>
      <w:r>
        <w:rPr>
          <w:spacing w:val="-3"/>
          <w:sz w:val="24"/>
        </w:rPr>
        <w:t>equality</w:t>
      </w:r>
      <w:r>
        <w:rPr>
          <w:spacing w:val="-7"/>
          <w:sz w:val="24"/>
        </w:rPr>
        <w:t xml:space="preserve"> </w:t>
      </w:r>
      <w:r>
        <w:rPr>
          <w:spacing w:val="-3"/>
          <w:sz w:val="24"/>
        </w:rPr>
        <w:t>and</w:t>
      </w:r>
      <w:r>
        <w:rPr>
          <w:spacing w:val="-11"/>
          <w:sz w:val="24"/>
        </w:rPr>
        <w:t xml:space="preserve"> </w:t>
      </w:r>
      <w:r>
        <w:rPr>
          <w:spacing w:val="-2"/>
          <w:sz w:val="24"/>
        </w:rPr>
        <w:t>power</w:t>
      </w:r>
      <w:r>
        <w:rPr>
          <w:spacing w:val="-11"/>
          <w:sz w:val="24"/>
        </w:rPr>
        <w:t xml:space="preserve"> </w:t>
      </w:r>
      <w:r>
        <w:rPr>
          <w:spacing w:val="-2"/>
          <w:sz w:val="24"/>
        </w:rPr>
        <w:t>and</w:t>
      </w:r>
      <w:r>
        <w:rPr>
          <w:spacing w:val="-13"/>
          <w:sz w:val="24"/>
        </w:rPr>
        <w:t xml:space="preserve"> </w:t>
      </w:r>
      <w:r>
        <w:rPr>
          <w:spacing w:val="-2"/>
          <w:sz w:val="24"/>
        </w:rPr>
        <w:t>its</w:t>
      </w:r>
      <w:r>
        <w:rPr>
          <w:spacing w:val="-9"/>
          <w:sz w:val="24"/>
        </w:rPr>
        <w:t xml:space="preserve"> </w:t>
      </w:r>
      <w:r>
        <w:rPr>
          <w:spacing w:val="-2"/>
          <w:sz w:val="24"/>
        </w:rPr>
        <w:t>constituents.</w:t>
      </w:r>
    </w:p>
    <w:p w:rsidR="00DB0060" w:rsidRDefault="00DB0060" w:rsidP="00D877F5">
      <w:pPr>
        <w:pStyle w:val="ListParagraph"/>
        <w:widowControl w:val="0"/>
        <w:numPr>
          <w:ilvl w:val="1"/>
          <w:numId w:val="31"/>
        </w:numPr>
        <w:tabs>
          <w:tab w:val="left" w:pos="1864"/>
        </w:tabs>
        <w:autoSpaceDE w:val="0"/>
        <w:autoSpaceDN w:val="0"/>
        <w:spacing w:before="0" w:beforeAutospacing="0" w:after="0" w:line="293" w:lineRule="exact"/>
        <w:ind w:left="1863" w:hanging="224"/>
        <w:contextualSpacing w:val="0"/>
        <w:rPr>
          <w:sz w:val="24"/>
        </w:rPr>
      </w:pPr>
      <w:r>
        <w:rPr>
          <w:spacing w:val="-4"/>
          <w:sz w:val="24"/>
        </w:rPr>
        <w:t>Experience</w:t>
      </w:r>
      <w:r>
        <w:rPr>
          <w:spacing w:val="-11"/>
          <w:sz w:val="24"/>
        </w:rPr>
        <w:t xml:space="preserve"> </w:t>
      </w:r>
      <w:r>
        <w:rPr>
          <w:spacing w:val="-4"/>
          <w:sz w:val="24"/>
        </w:rPr>
        <w:t>the</w:t>
      </w:r>
      <w:r>
        <w:rPr>
          <w:spacing w:val="-11"/>
          <w:sz w:val="24"/>
        </w:rPr>
        <w:t xml:space="preserve"> </w:t>
      </w:r>
      <w:r>
        <w:rPr>
          <w:spacing w:val="-4"/>
          <w:sz w:val="24"/>
        </w:rPr>
        <w:t>rights</w:t>
      </w:r>
      <w:r>
        <w:rPr>
          <w:spacing w:val="-9"/>
          <w:sz w:val="24"/>
        </w:rPr>
        <w:t xml:space="preserve"> </w:t>
      </w:r>
      <w:r>
        <w:rPr>
          <w:spacing w:val="-3"/>
          <w:sz w:val="24"/>
        </w:rPr>
        <w:t>and</w:t>
      </w:r>
      <w:r>
        <w:rPr>
          <w:spacing w:val="-7"/>
          <w:sz w:val="24"/>
        </w:rPr>
        <w:t xml:space="preserve"> </w:t>
      </w:r>
      <w:r>
        <w:rPr>
          <w:spacing w:val="-3"/>
          <w:sz w:val="24"/>
        </w:rPr>
        <w:t>its</w:t>
      </w:r>
      <w:r>
        <w:rPr>
          <w:spacing w:val="-12"/>
          <w:sz w:val="24"/>
        </w:rPr>
        <w:t xml:space="preserve"> </w:t>
      </w:r>
      <w:r>
        <w:rPr>
          <w:spacing w:val="-3"/>
          <w:sz w:val="24"/>
        </w:rPr>
        <w:t>theories.</w:t>
      </w:r>
    </w:p>
    <w:p w:rsidR="00DB0060" w:rsidRDefault="00DB0060" w:rsidP="00D877F5">
      <w:pPr>
        <w:pStyle w:val="ListParagraph"/>
        <w:widowControl w:val="0"/>
        <w:numPr>
          <w:ilvl w:val="1"/>
          <w:numId w:val="31"/>
        </w:numPr>
        <w:tabs>
          <w:tab w:val="left" w:pos="1864"/>
        </w:tabs>
        <w:autoSpaceDE w:val="0"/>
        <w:autoSpaceDN w:val="0"/>
        <w:spacing w:before="0" w:beforeAutospacing="0" w:after="0" w:line="293" w:lineRule="exact"/>
        <w:ind w:left="1863" w:hanging="224"/>
        <w:contextualSpacing w:val="0"/>
        <w:rPr>
          <w:sz w:val="24"/>
        </w:rPr>
      </w:pPr>
      <w:r>
        <w:rPr>
          <w:spacing w:val="-4"/>
          <w:sz w:val="24"/>
        </w:rPr>
        <w:t>Understanding</w:t>
      </w:r>
      <w:r>
        <w:rPr>
          <w:spacing w:val="-9"/>
          <w:sz w:val="24"/>
        </w:rPr>
        <w:t xml:space="preserve"> </w:t>
      </w:r>
      <w:r>
        <w:rPr>
          <w:spacing w:val="-4"/>
          <w:sz w:val="24"/>
        </w:rPr>
        <w:t>of</w:t>
      </w:r>
      <w:r>
        <w:rPr>
          <w:spacing w:val="-8"/>
          <w:sz w:val="24"/>
        </w:rPr>
        <w:t xml:space="preserve"> </w:t>
      </w:r>
      <w:r>
        <w:rPr>
          <w:spacing w:val="-4"/>
          <w:sz w:val="24"/>
        </w:rPr>
        <w:t>political</w:t>
      </w:r>
      <w:r>
        <w:rPr>
          <w:spacing w:val="-7"/>
          <w:sz w:val="24"/>
        </w:rPr>
        <w:t xml:space="preserve"> </w:t>
      </w:r>
      <w:r>
        <w:rPr>
          <w:spacing w:val="-4"/>
          <w:sz w:val="24"/>
        </w:rPr>
        <w:t>ideologies.</w:t>
      </w:r>
    </w:p>
    <w:p w:rsidR="00DB0060" w:rsidRDefault="00DB0060" w:rsidP="00DB0060">
      <w:pPr>
        <w:pStyle w:val="Heading1"/>
        <w:spacing w:line="267" w:lineRule="exact"/>
      </w:pPr>
      <w:r>
        <w:t>Unit</w:t>
      </w:r>
      <w:r>
        <w:rPr>
          <w:spacing w:val="-2"/>
        </w:rPr>
        <w:t xml:space="preserve"> </w:t>
      </w:r>
      <w:r>
        <w:t>–</w:t>
      </w:r>
      <w:r>
        <w:rPr>
          <w:spacing w:val="-1"/>
        </w:rPr>
        <w:t xml:space="preserve"> </w:t>
      </w:r>
      <w:r>
        <w:t>I: Law &amp;</w:t>
      </w:r>
      <w:r>
        <w:rPr>
          <w:spacing w:val="-1"/>
        </w:rPr>
        <w:t xml:space="preserve"> </w:t>
      </w:r>
      <w:r>
        <w:t>Liberty:</w:t>
      </w:r>
    </w:p>
    <w:p w:rsidR="00DB0060" w:rsidRDefault="00DB0060" w:rsidP="00D877F5">
      <w:pPr>
        <w:pStyle w:val="ListParagraph"/>
        <w:widowControl w:val="0"/>
        <w:numPr>
          <w:ilvl w:val="0"/>
          <w:numId w:val="30"/>
        </w:numPr>
        <w:tabs>
          <w:tab w:val="left" w:pos="1461"/>
        </w:tabs>
        <w:autoSpaceDE w:val="0"/>
        <w:autoSpaceDN w:val="0"/>
        <w:spacing w:before="0" w:beforeAutospacing="0" w:after="0" w:line="259" w:lineRule="exact"/>
        <w:ind w:hanging="361"/>
        <w:contextualSpacing w:val="0"/>
        <w:rPr>
          <w:sz w:val="24"/>
        </w:rPr>
      </w:pPr>
      <w:r>
        <w:rPr>
          <w:sz w:val="24"/>
        </w:rPr>
        <w:t>Law:</w:t>
      </w:r>
      <w:r>
        <w:rPr>
          <w:spacing w:val="-2"/>
          <w:sz w:val="24"/>
        </w:rPr>
        <w:t xml:space="preserve"> </w:t>
      </w:r>
      <w:r>
        <w:rPr>
          <w:sz w:val="24"/>
        </w:rPr>
        <w:t>Meaning,</w:t>
      </w:r>
      <w:r>
        <w:rPr>
          <w:spacing w:val="-1"/>
          <w:sz w:val="24"/>
        </w:rPr>
        <w:t xml:space="preserve"> </w:t>
      </w:r>
      <w:r>
        <w:rPr>
          <w:sz w:val="24"/>
        </w:rPr>
        <w:t>Definition,</w:t>
      </w:r>
      <w:r>
        <w:rPr>
          <w:spacing w:val="-1"/>
          <w:sz w:val="24"/>
        </w:rPr>
        <w:t xml:space="preserve"> </w:t>
      </w:r>
      <w:r>
        <w:rPr>
          <w:sz w:val="24"/>
        </w:rPr>
        <w:t>Nature</w:t>
      </w:r>
    </w:p>
    <w:p w:rsidR="00DB0060" w:rsidRDefault="00DB0060" w:rsidP="00D877F5">
      <w:pPr>
        <w:pStyle w:val="ListParagraph"/>
        <w:widowControl w:val="0"/>
        <w:numPr>
          <w:ilvl w:val="0"/>
          <w:numId w:val="30"/>
        </w:numPr>
        <w:tabs>
          <w:tab w:val="left" w:pos="1461"/>
        </w:tabs>
        <w:autoSpaceDE w:val="0"/>
        <w:autoSpaceDN w:val="0"/>
        <w:spacing w:before="0" w:beforeAutospacing="0" w:after="0" w:line="254" w:lineRule="exact"/>
        <w:ind w:hanging="361"/>
        <w:contextualSpacing w:val="0"/>
        <w:rPr>
          <w:sz w:val="24"/>
        </w:rPr>
      </w:pPr>
      <w:r>
        <w:rPr>
          <w:sz w:val="24"/>
        </w:rPr>
        <w:t>Law:</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z w:val="24"/>
        </w:rPr>
        <w:t>Law -</w:t>
      </w:r>
      <w:r>
        <w:rPr>
          <w:spacing w:val="-2"/>
          <w:sz w:val="24"/>
        </w:rPr>
        <w:t xml:space="preserve"> </w:t>
      </w:r>
      <w:r>
        <w:rPr>
          <w:sz w:val="24"/>
        </w:rPr>
        <w:t>Sources</w:t>
      </w:r>
      <w:r>
        <w:rPr>
          <w:spacing w:val="-1"/>
          <w:sz w:val="24"/>
        </w:rPr>
        <w:t xml:space="preserve"> </w:t>
      </w:r>
      <w:r>
        <w:rPr>
          <w:sz w:val="24"/>
        </w:rPr>
        <w:t>of</w:t>
      </w:r>
      <w:r>
        <w:rPr>
          <w:spacing w:val="-1"/>
          <w:sz w:val="24"/>
        </w:rPr>
        <w:t xml:space="preserve"> </w:t>
      </w:r>
      <w:r>
        <w:rPr>
          <w:sz w:val="24"/>
        </w:rPr>
        <w:t>Law</w:t>
      </w:r>
    </w:p>
    <w:p w:rsidR="00DB0060" w:rsidRDefault="00DB0060" w:rsidP="00D877F5">
      <w:pPr>
        <w:pStyle w:val="ListParagraph"/>
        <w:widowControl w:val="0"/>
        <w:numPr>
          <w:ilvl w:val="0"/>
          <w:numId w:val="30"/>
        </w:numPr>
        <w:tabs>
          <w:tab w:val="left" w:pos="1461"/>
        </w:tabs>
        <w:autoSpaceDE w:val="0"/>
        <w:autoSpaceDN w:val="0"/>
        <w:spacing w:before="0" w:beforeAutospacing="0" w:after="0" w:line="262" w:lineRule="exact"/>
        <w:ind w:hanging="361"/>
        <w:contextualSpacing w:val="0"/>
        <w:rPr>
          <w:sz w:val="24"/>
        </w:rPr>
      </w:pPr>
      <w:r>
        <w:rPr>
          <w:sz w:val="24"/>
        </w:rPr>
        <w:t>Liberty:</w:t>
      </w:r>
      <w:r>
        <w:rPr>
          <w:spacing w:val="-2"/>
          <w:sz w:val="24"/>
        </w:rPr>
        <w:t xml:space="preserve"> </w:t>
      </w:r>
      <w:r>
        <w:rPr>
          <w:sz w:val="24"/>
        </w:rPr>
        <w:t>Meaning,</w:t>
      </w:r>
      <w:r>
        <w:rPr>
          <w:spacing w:val="-1"/>
          <w:sz w:val="24"/>
        </w:rPr>
        <w:t xml:space="preserve"> </w:t>
      </w:r>
      <w:r>
        <w:rPr>
          <w:sz w:val="24"/>
        </w:rPr>
        <w:t>Definition,</w:t>
      </w:r>
      <w:r>
        <w:rPr>
          <w:spacing w:val="-2"/>
          <w:sz w:val="24"/>
        </w:rPr>
        <w:t xml:space="preserve"> </w:t>
      </w:r>
      <w:r>
        <w:rPr>
          <w:sz w:val="24"/>
        </w:rPr>
        <w:t>Nature</w:t>
      </w:r>
    </w:p>
    <w:p w:rsidR="00DB0060" w:rsidRDefault="00DB0060" w:rsidP="00D877F5">
      <w:pPr>
        <w:pStyle w:val="ListParagraph"/>
        <w:widowControl w:val="0"/>
        <w:numPr>
          <w:ilvl w:val="0"/>
          <w:numId w:val="30"/>
        </w:numPr>
        <w:tabs>
          <w:tab w:val="left" w:pos="1461"/>
        </w:tabs>
        <w:autoSpaceDE w:val="0"/>
        <w:autoSpaceDN w:val="0"/>
        <w:spacing w:before="0" w:beforeAutospacing="0" w:after="0" w:line="275" w:lineRule="exact"/>
        <w:ind w:hanging="361"/>
        <w:contextualSpacing w:val="0"/>
        <w:rPr>
          <w:sz w:val="24"/>
        </w:rPr>
      </w:pPr>
      <w:r>
        <w:rPr>
          <w:sz w:val="24"/>
        </w:rPr>
        <w:t>Liberty:</w:t>
      </w:r>
      <w:r>
        <w:rPr>
          <w:spacing w:val="-2"/>
          <w:sz w:val="24"/>
        </w:rPr>
        <w:t xml:space="preserve"> </w:t>
      </w:r>
      <w:r>
        <w:rPr>
          <w:sz w:val="24"/>
        </w:rPr>
        <w:t>Types</w:t>
      </w:r>
      <w:r>
        <w:rPr>
          <w:spacing w:val="-1"/>
          <w:sz w:val="24"/>
        </w:rPr>
        <w:t xml:space="preserve"> </w:t>
      </w:r>
      <w:r>
        <w:rPr>
          <w:sz w:val="24"/>
        </w:rPr>
        <w:t>of</w:t>
      </w:r>
      <w:r>
        <w:rPr>
          <w:spacing w:val="-1"/>
          <w:sz w:val="24"/>
        </w:rPr>
        <w:t xml:space="preserve"> </w:t>
      </w:r>
      <w:r>
        <w:rPr>
          <w:sz w:val="24"/>
        </w:rPr>
        <w:t>Liberty</w:t>
      </w:r>
    </w:p>
    <w:p w:rsidR="00DB0060" w:rsidRDefault="00DB0060" w:rsidP="00DB0060">
      <w:pPr>
        <w:pStyle w:val="Heading1"/>
        <w:spacing w:line="264" w:lineRule="exact"/>
      </w:pPr>
      <w:r>
        <w:t>Unit</w:t>
      </w:r>
      <w:r>
        <w:rPr>
          <w:spacing w:val="-5"/>
        </w:rPr>
        <w:t xml:space="preserve"> </w:t>
      </w:r>
      <w:r>
        <w:t>–</w:t>
      </w:r>
      <w:r>
        <w:rPr>
          <w:spacing w:val="-4"/>
        </w:rPr>
        <w:t xml:space="preserve"> </w:t>
      </w:r>
      <w:r>
        <w:t>II:</w:t>
      </w:r>
      <w:r>
        <w:rPr>
          <w:spacing w:val="-7"/>
        </w:rPr>
        <w:t xml:space="preserve"> </w:t>
      </w:r>
      <w:r>
        <w:t>Equality</w:t>
      </w:r>
      <w:r>
        <w:rPr>
          <w:spacing w:val="-8"/>
        </w:rPr>
        <w:t xml:space="preserve"> </w:t>
      </w:r>
      <w:r>
        <w:t>&amp;</w:t>
      </w:r>
      <w:r>
        <w:rPr>
          <w:spacing w:val="-9"/>
        </w:rPr>
        <w:t xml:space="preserve"> </w:t>
      </w:r>
      <w:r>
        <w:t>Power:</w:t>
      </w:r>
    </w:p>
    <w:p w:rsidR="00DB0060" w:rsidRDefault="00DB0060" w:rsidP="00D877F5">
      <w:pPr>
        <w:pStyle w:val="ListParagraph"/>
        <w:widowControl w:val="0"/>
        <w:numPr>
          <w:ilvl w:val="0"/>
          <w:numId w:val="29"/>
        </w:numPr>
        <w:tabs>
          <w:tab w:val="left" w:pos="1461"/>
        </w:tabs>
        <w:autoSpaceDE w:val="0"/>
        <w:autoSpaceDN w:val="0"/>
        <w:spacing w:before="0" w:beforeAutospacing="0" w:after="0" w:line="250" w:lineRule="exact"/>
        <w:ind w:hanging="361"/>
        <w:contextualSpacing w:val="0"/>
        <w:rPr>
          <w:sz w:val="24"/>
        </w:rPr>
      </w:pPr>
      <w:r>
        <w:rPr>
          <w:sz w:val="24"/>
        </w:rPr>
        <w:t>Equality:</w:t>
      </w:r>
      <w:r>
        <w:rPr>
          <w:spacing w:val="-10"/>
          <w:sz w:val="24"/>
        </w:rPr>
        <w:t xml:space="preserve"> </w:t>
      </w:r>
      <w:r>
        <w:rPr>
          <w:sz w:val="24"/>
        </w:rPr>
        <w:t>Meaning,</w:t>
      </w:r>
      <w:r>
        <w:rPr>
          <w:spacing w:val="-6"/>
          <w:sz w:val="24"/>
        </w:rPr>
        <w:t xml:space="preserve"> </w:t>
      </w:r>
      <w:r>
        <w:rPr>
          <w:sz w:val="24"/>
        </w:rPr>
        <w:t>Definition,</w:t>
      </w:r>
      <w:r>
        <w:rPr>
          <w:spacing w:val="-5"/>
          <w:sz w:val="24"/>
        </w:rPr>
        <w:t xml:space="preserve"> </w:t>
      </w:r>
      <w:r>
        <w:rPr>
          <w:sz w:val="24"/>
        </w:rPr>
        <w:t>Nature</w:t>
      </w:r>
    </w:p>
    <w:p w:rsidR="00DB0060" w:rsidRDefault="00DB0060" w:rsidP="00D877F5">
      <w:pPr>
        <w:pStyle w:val="ListParagraph"/>
        <w:widowControl w:val="0"/>
        <w:numPr>
          <w:ilvl w:val="0"/>
          <w:numId w:val="29"/>
        </w:numPr>
        <w:tabs>
          <w:tab w:val="left" w:pos="1461"/>
        </w:tabs>
        <w:autoSpaceDE w:val="0"/>
        <w:autoSpaceDN w:val="0"/>
        <w:spacing w:before="0" w:beforeAutospacing="0" w:after="0" w:line="247" w:lineRule="exact"/>
        <w:ind w:hanging="361"/>
        <w:contextualSpacing w:val="0"/>
        <w:rPr>
          <w:sz w:val="24"/>
        </w:rPr>
      </w:pPr>
      <w:r>
        <w:rPr>
          <w:sz w:val="24"/>
        </w:rPr>
        <w:t>Equality:</w:t>
      </w:r>
      <w:r>
        <w:rPr>
          <w:spacing w:val="-11"/>
          <w:sz w:val="24"/>
        </w:rPr>
        <w:t xml:space="preserve"> </w:t>
      </w:r>
      <w:r>
        <w:rPr>
          <w:sz w:val="24"/>
        </w:rPr>
        <w:t>Types</w:t>
      </w:r>
      <w:r>
        <w:rPr>
          <w:spacing w:val="-8"/>
          <w:sz w:val="24"/>
        </w:rPr>
        <w:t xml:space="preserve"> </w:t>
      </w:r>
      <w:r>
        <w:rPr>
          <w:sz w:val="24"/>
        </w:rPr>
        <w:t>of</w:t>
      </w:r>
      <w:r>
        <w:rPr>
          <w:spacing w:val="-8"/>
          <w:sz w:val="24"/>
        </w:rPr>
        <w:t xml:space="preserve"> </w:t>
      </w:r>
      <w:r>
        <w:rPr>
          <w:sz w:val="24"/>
        </w:rPr>
        <w:t>Equality</w:t>
      </w:r>
    </w:p>
    <w:p w:rsidR="00DB0060" w:rsidRDefault="00DB0060" w:rsidP="00D877F5">
      <w:pPr>
        <w:pStyle w:val="ListParagraph"/>
        <w:widowControl w:val="0"/>
        <w:numPr>
          <w:ilvl w:val="0"/>
          <w:numId w:val="29"/>
        </w:numPr>
        <w:tabs>
          <w:tab w:val="left" w:pos="1461"/>
        </w:tabs>
        <w:autoSpaceDE w:val="0"/>
        <w:autoSpaceDN w:val="0"/>
        <w:spacing w:before="0" w:beforeAutospacing="0" w:after="0" w:line="260" w:lineRule="exact"/>
        <w:ind w:hanging="361"/>
        <w:contextualSpacing w:val="0"/>
        <w:rPr>
          <w:sz w:val="24"/>
        </w:rPr>
      </w:pPr>
      <w:r>
        <w:rPr>
          <w:sz w:val="24"/>
        </w:rPr>
        <w:t>Power:</w:t>
      </w:r>
      <w:r>
        <w:rPr>
          <w:spacing w:val="-2"/>
          <w:sz w:val="24"/>
        </w:rPr>
        <w:t xml:space="preserve"> </w:t>
      </w:r>
      <w:r>
        <w:rPr>
          <w:sz w:val="24"/>
        </w:rPr>
        <w:t>Meaning, Definition,</w:t>
      </w:r>
      <w:r>
        <w:rPr>
          <w:spacing w:val="-2"/>
          <w:sz w:val="24"/>
        </w:rPr>
        <w:t xml:space="preserve"> </w:t>
      </w:r>
      <w:r>
        <w:rPr>
          <w:sz w:val="24"/>
        </w:rPr>
        <w:t>Nature</w:t>
      </w:r>
    </w:p>
    <w:p w:rsidR="00DB0060" w:rsidRDefault="00DB0060" w:rsidP="00D877F5">
      <w:pPr>
        <w:pStyle w:val="ListParagraph"/>
        <w:widowControl w:val="0"/>
        <w:numPr>
          <w:ilvl w:val="0"/>
          <w:numId w:val="29"/>
        </w:numPr>
        <w:tabs>
          <w:tab w:val="left" w:pos="1461"/>
        </w:tabs>
        <w:autoSpaceDE w:val="0"/>
        <w:autoSpaceDN w:val="0"/>
        <w:spacing w:before="0" w:beforeAutospacing="0" w:after="0" w:line="275" w:lineRule="exact"/>
        <w:ind w:hanging="361"/>
        <w:contextualSpacing w:val="0"/>
        <w:rPr>
          <w:sz w:val="24"/>
        </w:rPr>
      </w:pPr>
      <w:r>
        <w:rPr>
          <w:sz w:val="24"/>
        </w:rPr>
        <w:t>Authority</w:t>
      </w:r>
      <w:r>
        <w:rPr>
          <w:spacing w:val="-10"/>
          <w:sz w:val="24"/>
        </w:rPr>
        <w:t xml:space="preserve"> </w:t>
      </w:r>
      <w:r>
        <w:rPr>
          <w:sz w:val="24"/>
        </w:rPr>
        <w:t>and</w:t>
      </w:r>
      <w:r>
        <w:rPr>
          <w:spacing w:val="-4"/>
          <w:sz w:val="24"/>
        </w:rPr>
        <w:t xml:space="preserve"> </w:t>
      </w:r>
      <w:r>
        <w:rPr>
          <w:sz w:val="24"/>
        </w:rPr>
        <w:t>Legitimacy:</w:t>
      </w:r>
      <w:r>
        <w:rPr>
          <w:spacing w:val="-8"/>
          <w:sz w:val="24"/>
        </w:rPr>
        <w:t xml:space="preserve"> </w:t>
      </w:r>
      <w:r>
        <w:rPr>
          <w:sz w:val="24"/>
        </w:rPr>
        <w:t>Meaning,</w:t>
      </w:r>
      <w:r>
        <w:rPr>
          <w:spacing w:val="-5"/>
          <w:sz w:val="24"/>
        </w:rPr>
        <w:t xml:space="preserve"> </w:t>
      </w:r>
      <w:r>
        <w:rPr>
          <w:sz w:val="24"/>
        </w:rPr>
        <w:t>Definition,</w:t>
      </w:r>
      <w:r>
        <w:rPr>
          <w:spacing w:val="-5"/>
          <w:sz w:val="24"/>
        </w:rPr>
        <w:t xml:space="preserve"> </w:t>
      </w:r>
      <w:r>
        <w:rPr>
          <w:sz w:val="24"/>
        </w:rPr>
        <w:t>Nature</w:t>
      </w:r>
    </w:p>
    <w:p w:rsidR="00DB0060" w:rsidRDefault="00DB0060" w:rsidP="00DB0060">
      <w:pPr>
        <w:pStyle w:val="Heading1"/>
        <w:spacing w:line="264" w:lineRule="exact"/>
      </w:pPr>
      <w:r>
        <w:t>Unit</w:t>
      </w:r>
      <w:r>
        <w:rPr>
          <w:spacing w:val="-2"/>
        </w:rPr>
        <w:t xml:space="preserve"> </w:t>
      </w:r>
      <w:r>
        <w:t>–</w:t>
      </w:r>
      <w:r>
        <w:rPr>
          <w:spacing w:val="-1"/>
        </w:rPr>
        <w:t xml:space="preserve"> </w:t>
      </w:r>
      <w:r>
        <w:t>III: Rights:</w:t>
      </w:r>
    </w:p>
    <w:p w:rsidR="00DB0060" w:rsidRDefault="00DB0060" w:rsidP="00D877F5">
      <w:pPr>
        <w:pStyle w:val="ListParagraph"/>
        <w:widowControl w:val="0"/>
        <w:numPr>
          <w:ilvl w:val="0"/>
          <w:numId w:val="28"/>
        </w:numPr>
        <w:tabs>
          <w:tab w:val="left" w:pos="1233"/>
        </w:tabs>
        <w:autoSpaceDE w:val="0"/>
        <w:autoSpaceDN w:val="0"/>
        <w:spacing w:before="0" w:beforeAutospacing="0" w:after="0" w:line="252" w:lineRule="exact"/>
        <w:ind w:hanging="361"/>
        <w:contextualSpacing w:val="0"/>
        <w:rPr>
          <w:sz w:val="24"/>
        </w:rPr>
      </w:pPr>
      <w:r>
        <w:rPr>
          <w:spacing w:val="-4"/>
          <w:sz w:val="24"/>
        </w:rPr>
        <w:t>Rights:</w:t>
      </w:r>
      <w:r>
        <w:rPr>
          <w:spacing w:val="-11"/>
          <w:sz w:val="24"/>
        </w:rPr>
        <w:t xml:space="preserve"> </w:t>
      </w:r>
      <w:r>
        <w:rPr>
          <w:spacing w:val="-3"/>
          <w:sz w:val="24"/>
        </w:rPr>
        <w:t>Meaning,</w:t>
      </w:r>
      <w:r>
        <w:rPr>
          <w:spacing w:val="-7"/>
          <w:sz w:val="24"/>
        </w:rPr>
        <w:t xml:space="preserve"> </w:t>
      </w:r>
      <w:r>
        <w:rPr>
          <w:spacing w:val="-3"/>
          <w:sz w:val="24"/>
        </w:rPr>
        <w:t>Nature</w:t>
      </w:r>
    </w:p>
    <w:p w:rsidR="00DB0060" w:rsidRDefault="00DB0060" w:rsidP="00D877F5">
      <w:pPr>
        <w:pStyle w:val="ListParagraph"/>
        <w:widowControl w:val="0"/>
        <w:numPr>
          <w:ilvl w:val="0"/>
          <w:numId w:val="28"/>
        </w:numPr>
        <w:tabs>
          <w:tab w:val="left" w:pos="1233"/>
        </w:tabs>
        <w:autoSpaceDE w:val="0"/>
        <w:autoSpaceDN w:val="0"/>
        <w:spacing w:before="0" w:beforeAutospacing="0" w:after="0" w:line="250" w:lineRule="exact"/>
        <w:ind w:hanging="361"/>
        <w:contextualSpacing w:val="0"/>
        <w:rPr>
          <w:sz w:val="24"/>
        </w:rPr>
      </w:pPr>
      <w:r>
        <w:rPr>
          <w:spacing w:val="-4"/>
          <w:sz w:val="24"/>
        </w:rPr>
        <w:t>Rights:</w:t>
      </w:r>
      <w:r>
        <w:rPr>
          <w:spacing w:val="-7"/>
          <w:sz w:val="24"/>
        </w:rPr>
        <w:t xml:space="preserve"> </w:t>
      </w:r>
      <w:r>
        <w:rPr>
          <w:spacing w:val="-4"/>
          <w:sz w:val="24"/>
        </w:rPr>
        <w:t>Classification</w:t>
      </w:r>
      <w:r>
        <w:rPr>
          <w:spacing w:val="-13"/>
          <w:sz w:val="24"/>
        </w:rPr>
        <w:t xml:space="preserve"> </w:t>
      </w:r>
      <w:r>
        <w:rPr>
          <w:spacing w:val="-4"/>
          <w:sz w:val="24"/>
        </w:rPr>
        <w:t>of</w:t>
      </w:r>
      <w:r>
        <w:rPr>
          <w:spacing w:val="-17"/>
          <w:sz w:val="24"/>
        </w:rPr>
        <w:t xml:space="preserve"> </w:t>
      </w:r>
      <w:r>
        <w:rPr>
          <w:spacing w:val="-4"/>
          <w:sz w:val="24"/>
        </w:rPr>
        <w:t>Rights</w:t>
      </w:r>
    </w:p>
    <w:p w:rsidR="00DB0060" w:rsidRDefault="00DB0060" w:rsidP="00D877F5">
      <w:pPr>
        <w:pStyle w:val="ListParagraph"/>
        <w:widowControl w:val="0"/>
        <w:numPr>
          <w:ilvl w:val="0"/>
          <w:numId w:val="28"/>
        </w:numPr>
        <w:tabs>
          <w:tab w:val="left" w:pos="1233"/>
        </w:tabs>
        <w:autoSpaceDE w:val="0"/>
        <w:autoSpaceDN w:val="0"/>
        <w:spacing w:before="0" w:beforeAutospacing="0" w:after="0" w:line="259" w:lineRule="exact"/>
        <w:ind w:hanging="361"/>
        <w:contextualSpacing w:val="0"/>
        <w:rPr>
          <w:sz w:val="24"/>
        </w:rPr>
      </w:pPr>
      <w:r>
        <w:rPr>
          <w:spacing w:val="-2"/>
          <w:sz w:val="24"/>
        </w:rPr>
        <w:t>Theories</w:t>
      </w:r>
      <w:r>
        <w:rPr>
          <w:spacing w:val="-12"/>
          <w:sz w:val="24"/>
        </w:rPr>
        <w:t xml:space="preserve"> </w:t>
      </w:r>
      <w:r>
        <w:rPr>
          <w:spacing w:val="-2"/>
          <w:sz w:val="24"/>
        </w:rPr>
        <w:t>of</w:t>
      </w:r>
      <w:r>
        <w:rPr>
          <w:spacing w:val="-17"/>
          <w:sz w:val="24"/>
        </w:rPr>
        <w:t xml:space="preserve"> </w:t>
      </w:r>
      <w:r>
        <w:rPr>
          <w:spacing w:val="-2"/>
          <w:sz w:val="24"/>
        </w:rPr>
        <w:t>Rights:</w:t>
      </w:r>
      <w:r>
        <w:rPr>
          <w:spacing w:val="-1"/>
          <w:sz w:val="24"/>
        </w:rPr>
        <w:t xml:space="preserve"> </w:t>
      </w:r>
      <w:r>
        <w:rPr>
          <w:spacing w:val="-2"/>
          <w:sz w:val="24"/>
        </w:rPr>
        <w:t>Natural,</w:t>
      </w:r>
      <w:r>
        <w:rPr>
          <w:spacing w:val="-5"/>
          <w:sz w:val="24"/>
        </w:rPr>
        <w:t xml:space="preserve"> </w:t>
      </w:r>
      <w:r>
        <w:rPr>
          <w:spacing w:val="-2"/>
          <w:sz w:val="24"/>
        </w:rPr>
        <w:t xml:space="preserve">Legal, </w:t>
      </w:r>
      <w:r>
        <w:rPr>
          <w:spacing w:val="-1"/>
          <w:sz w:val="24"/>
        </w:rPr>
        <w:t>Historical</w:t>
      </w:r>
    </w:p>
    <w:p w:rsidR="00DB0060" w:rsidRDefault="00DB0060" w:rsidP="00D877F5">
      <w:pPr>
        <w:pStyle w:val="ListParagraph"/>
        <w:widowControl w:val="0"/>
        <w:numPr>
          <w:ilvl w:val="0"/>
          <w:numId w:val="28"/>
        </w:numPr>
        <w:tabs>
          <w:tab w:val="left" w:pos="1233"/>
        </w:tabs>
        <w:autoSpaceDE w:val="0"/>
        <w:autoSpaceDN w:val="0"/>
        <w:spacing w:before="0" w:beforeAutospacing="0" w:after="0" w:line="274" w:lineRule="exact"/>
        <w:ind w:hanging="361"/>
        <w:contextualSpacing w:val="0"/>
        <w:rPr>
          <w:sz w:val="24"/>
        </w:rPr>
      </w:pPr>
      <w:r>
        <w:rPr>
          <w:spacing w:val="-2"/>
          <w:sz w:val="24"/>
        </w:rPr>
        <w:t>Theories</w:t>
      </w:r>
      <w:r>
        <w:rPr>
          <w:spacing w:val="-12"/>
          <w:sz w:val="24"/>
        </w:rPr>
        <w:t xml:space="preserve"> </w:t>
      </w:r>
      <w:r>
        <w:rPr>
          <w:spacing w:val="-2"/>
          <w:sz w:val="24"/>
        </w:rPr>
        <w:t>of</w:t>
      </w:r>
      <w:r>
        <w:rPr>
          <w:spacing w:val="-18"/>
          <w:sz w:val="24"/>
        </w:rPr>
        <w:t xml:space="preserve"> </w:t>
      </w:r>
      <w:r>
        <w:rPr>
          <w:spacing w:val="-2"/>
          <w:sz w:val="24"/>
        </w:rPr>
        <w:t>Rights: Idealistic,</w:t>
      </w:r>
      <w:r>
        <w:rPr>
          <w:spacing w:val="-5"/>
          <w:sz w:val="24"/>
        </w:rPr>
        <w:t xml:space="preserve"> </w:t>
      </w:r>
      <w:r>
        <w:rPr>
          <w:spacing w:val="-1"/>
          <w:sz w:val="24"/>
        </w:rPr>
        <w:t>Social</w:t>
      </w:r>
      <w:r>
        <w:rPr>
          <w:spacing w:val="-5"/>
          <w:sz w:val="24"/>
        </w:rPr>
        <w:t xml:space="preserve"> </w:t>
      </w:r>
      <w:r>
        <w:rPr>
          <w:spacing w:val="-1"/>
          <w:sz w:val="24"/>
        </w:rPr>
        <w:t>&amp;</w:t>
      </w:r>
      <w:r>
        <w:rPr>
          <w:spacing w:val="-2"/>
          <w:sz w:val="24"/>
        </w:rPr>
        <w:t xml:space="preserve"> </w:t>
      </w:r>
      <w:r>
        <w:rPr>
          <w:spacing w:val="-1"/>
          <w:sz w:val="24"/>
        </w:rPr>
        <w:t>Welfare</w:t>
      </w:r>
    </w:p>
    <w:p w:rsidR="00DB0060" w:rsidRDefault="00DB0060" w:rsidP="00DB0060">
      <w:pPr>
        <w:pStyle w:val="Heading1"/>
        <w:spacing w:line="264" w:lineRule="exact"/>
      </w:pPr>
      <w:r>
        <w:t>Unit</w:t>
      </w:r>
      <w:r>
        <w:rPr>
          <w:spacing w:val="-2"/>
        </w:rPr>
        <w:t xml:space="preserve"> </w:t>
      </w:r>
      <w:r>
        <w:t>–</w:t>
      </w:r>
      <w:r>
        <w:rPr>
          <w:spacing w:val="-2"/>
        </w:rPr>
        <w:t xml:space="preserve"> </w:t>
      </w:r>
      <w:r>
        <w:t>IV:</w:t>
      </w:r>
      <w:r>
        <w:rPr>
          <w:spacing w:val="-1"/>
        </w:rPr>
        <w:t xml:space="preserve"> </w:t>
      </w:r>
      <w:r>
        <w:t>Ideologies:</w:t>
      </w:r>
    </w:p>
    <w:p w:rsidR="00DB0060" w:rsidRDefault="00DB0060" w:rsidP="00D877F5">
      <w:pPr>
        <w:pStyle w:val="ListParagraph"/>
        <w:widowControl w:val="0"/>
        <w:numPr>
          <w:ilvl w:val="0"/>
          <w:numId w:val="27"/>
        </w:numPr>
        <w:tabs>
          <w:tab w:val="left" w:pos="1192"/>
        </w:tabs>
        <w:autoSpaceDE w:val="0"/>
        <w:autoSpaceDN w:val="0"/>
        <w:spacing w:before="0" w:beforeAutospacing="0" w:after="0" w:line="248" w:lineRule="exact"/>
        <w:ind w:hanging="361"/>
        <w:contextualSpacing w:val="0"/>
        <w:rPr>
          <w:sz w:val="24"/>
        </w:rPr>
      </w:pPr>
      <w:r>
        <w:rPr>
          <w:sz w:val="24"/>
        </w:rPr>
        <w:t>Liberalism</w:t>
      </w:r>
    </w:p>
    <w:p w:rsidR="00DB0060" w:rsidRDefault="00DB0060" w:rsidP="00D877F5">
      <w:pPr>
        <w:pStyle w:val="ListParagraph"/>
        <w:widowControl w:val="0"/>
        <w:numPr>
          <w:ilvl w:val="0"/>
          <w:numId w:val="27"/>
        </w:numPr>
        <w:tabs>
          <w:tab w:val="left" w:pos="1192"/>
        </w:tabs>
        <w:autoSpaceDE w:val="0"/>
        <w:autoSpaceDN w:val="0"/>
        <w:spacing w:before="0" w:beforeAutospacing="0" w:after="0" w:line="246" w:lineRule="exact"/>
        <w:ind w:hanging="361"/>
        <w:contextualSpacing w:val="0"/>
        <w:rPr>
          <w:sz w:val="24"/>
        </w:rPr>
      </w:pPr>
      <w:r>
        <w:rPr>
          <w:sz w:val="24"/>
        </w:rPr>
        <w:t>Individualism</w:t>
      </w:r>
    </w:p>
    <w:p w:rsidR="00DB0060" w:rsidRDefault="00DB0060" w:rsidP="00D877F5">
      <w:pPr>
        <w:pStyle w:val="ListParagraph"/>
        <w:widowControl w:val="0"/>
        <w:numPr>
          <w:ilvl w:val="0"/>
          <w:numId w:val="27"/>
        </w:numPr>
        <w:tabs>
          <w:tab w:val="left" w:pos="1192"/>
        </w:tabs>
        <w:autoSpaceDE w:val="0"/>
        <w:autoSpaceDN w:val="0"/>
        <w:spacing w:before="0" w:beforeAutospacing="0" w:after="0" w:line="259" w:lineRule="exact"/>
        <w:ind w:hanging="361"/>
        <w:contextualSpacing w:val="0"/>
        <w:rPr>
          <w:sz w:val="24"/>
        </w:rPr>
      </w:pPr>
      <w:r>
        <w:rPr>
          <w:sz w:val="24"/>
        </w:rPr>
        <w:t>Anarchism</w:t>
      </w:r>
    </w:p>
    <w:p w:rsidR="00DB0060" w:rsidRDefault="00DB0060" w:rsidP="00D877F5">
      <w:pPr>
        <w:pStyle w:val="ListParagraph"/>
        <w:widowControl w:val="0"/>
        <w:numPr>
          <w:ilvl w:val="0"/>
          <w:numId w:val="27"/>
        </w:numPr>
        <w:tabs>
          <w:tab w:val="left" w:pos="1192"/>
        </w:tabs>
        <w:autoSpaceDE w:val="0"/>
        <w:autoSpaceDN w:val="0"/>
        <w:spacing w:before="0" w:beforeAutospacing="0" w:after="0" w:line="274" w:lineRule="exact"/>
        <w:ind w:hanging="361"/>
        <w:contextualSpacing w:val="0"/>
        <w:rPr>
          <w:sz w:val="24"/>
        </w:rPr>
      </w:pPr>
      <w:r>
        <w:rPr>
          <w:sz w:val="24"/>
        </w:rPr>
        <w:t>Fascism</w:t>
      </w:r>
    </w:p>
    <w:p w:rsidR="00DB0060" w:rsidRDefault="00DB0060" w:rsidP="00DB0060">
      <w:pPr>
        <w:pStyle w:val="Heading1"/>
        <w:spacing w:line="262" w:lineRule="exact"/>
      </w:pPr>
      <w:r>
        <w:t>Unit</w:t>
      </w:r>
      <w:r>
        <w:rPr>
          <w:spacing w:val="-1"/>
        </w:rPr>
        <w:t xml:space="preserve"> </w:t>
      </w:r>
      <w:r>
        <w:t>–</w:t>
      </w:r>
      <w:r>
        <w:rPr>
          <w:spacing w:val="-1"/>
        </w:rPr>
        <w:t xml:space="preserve"> </w:t>
      </w:r>
      <w:r>
        <w:t>IV:</w:t>
      </w:r>
      <w:r>
        <w:rPr>
          <w:spacing w:val="-1"/>
        </w:rPr>
        <w:t xml:space="preserve"> </w:t>
      </w:r>
      <w:r>
        <w:t>Isms</w:t>
      </w:r>
    </w:p>
    <w:p w:rsidR="00DB0060" w:rsidRDefault="00DB0060" w:rsidP="00D877F5">
      <w:pPr>
        <w:pStyle w:val="ListParagraph"/>
        <w:widowControl w:val="0"/>
        <w:numPr>
          <w:ilvl w:val="0"/>
          <w:numId w:val="26"/>
        </w:numPr>
        <w:tabs>
          <w:tab w:val="left" w:pos="1192"/>
        </w:tabs>
        <w:autoSpaceDE w:val="0"/>
        <w:autoSpaceDN w:val="0"/>
        <w:spacing w:before="0" w:beforeAutospacing="0" w:after="0" w:line="246" w:lineRule="exact"/>
        <w:ind w:hanging="361"/>
        <w:contextualSpacing w:val="0"/>
        <w:rPr>
          <w:sz w:val="24"/>
        </w:rPr>
      </w:pPr>
      <w:r>
        <w:rPr>
          <w:sz w:val="24"/>
        </w:rPr>
        <w:t>Socialism</w:t>
      </w:r>
    </w:p>
    <w:p w:rsidR="00DB0060" w:rsidRDefault="00DB0060" w:rsidP="00D877F5">
      <w:pPr>
        <w:pStyle w:val="ListParagraph"/>
        <w:widowControl w:val="0"/>
        <w:numPr>
          <w:ilvl w:val="0"/>
          <w:numId w:val="26"/>
        </w:numPr>
        <w:tabs>
          <w:tab w:val="left" w:pos="1192"/>
        </w:tabs>
        <w:autoSpaceDE w:val="0"/>
        <w:autoSpaceDN w:val="0"/>
        <w:spacing w:before="0" w:beforeAutospacing="0" w:after="0" w:line="245" w:lineRule="exact"/>
        <w:ind w:hanging="361"/>
        <w:contextualSpacing w:val="0"/>
        <w:rPr>
          <w:sz w:val="24"/>
        </w:rPr>
      </w:pPr>
      <w:r>
        <w:rPr>
          <w:sz w:val="24"/>
        </w:rPr>
        <w:t>Marxism</w:t>
      </w:r>
    </w:p>
    <w:p w:rsidR="00DB0060" w:rsidRDefault="00DB0060" w:rsidP="00D877F5">
      <w:pPr>
        <w:pStyle w:val="ListParagraph"/>
        <w:widowControl w:val="0"/>
        <w:numPr>
          <w:ilvl w:val="0"/>
          <w:numId w:val="26"/>
        </w:numPr>
        <w:tabs>
          <w:tab w:val="left" w:pos="1192"/>
        </w:tabs>
        <w:autoSpaceDE w:val="0"/>
        <w:autoSpaceDN w:val="0"/>
        <w:spacing w:before="0" w:beforeAutospacing="0" w:after="0" w:line="258" w:lineRule="exact"/>
        <w:ind w:hanging="361"/>
        <w:contextualSpacing w:val="0"/>
        <w:rPr>
          <w:sz w:val="24"/>
        </w:rPr>
      </w:pPr>
      <w:r>
        <w:rPr>
          <w:sz w:val="24"/>
        </w:rPr>
        <w:t>Multiculturalism</w:t>
      </w:r>
    </w:p>
    <w:p w:rsidR="00DB0060" w:rsidRDefault="00DB0060" w:rsidP="00D877F5">
      <w:pPr>
        <w:pStyle w:val="ListParagraph"/>
        <w:widowControl w:val="0"/>
        <w:numPr>
          <w:ilvl w:val="0"/>
          <w:numId w:val="26"/>
        </w:numPr>
        <w:tabs>
          <w:tab w:val="left" w:pos="1192"/>
        </w:tabs>
        <w:autoSpaceDE w:val="0"/>
        <w:autoSpaceDN w:val="0"/>
        <w:spacing w:before="0" w:beforeAutospacing="0" w:after="0" w:line="274" w:lineRule="exact"/>
        <w:ind w:hanging="361"/>
        <w:contextualSpacing w:val="0"/>
        <w:rPr>
          <w:sz w:val="24"/>
        </w:rPr>
      </w:pPr>
      <w:r>
        <w:rPr>
          <w:sz w:val="24"/>
        </w:rPr>
        <w:t>Nationalism</w:t>
      </w:r>
    </w:p>
    <w:p w:rsidR="00DB0060" w:rsidRDefault="00DB0060" w:rsidP="00DB0060">
      <w:pPr>
        <w:pStyle w:val="Heading1"/>
        <w:spacing w:before="1"/>
      </w:pPr>
      <w:r>
        <w:t>Unit-wise</w:t>
      </w:r>
      <w:r>
        <w:rPr>
          <w:spacing w:val="-2"/>
        </w:rPr>
        <w:t xml:space="preserve"> </w:t>
      </w:r>
      <w:r>
        <w:t>proposed</w:t>
      </w:r>
      <w:r>
        <w:rPr>
          <w:spacing w:val="-1"/>
        </w:rPr>
        <w:t xml:space="preserve"> </w:t>
      </w:r>
      <w:r>
        <w:t>activities</w:t>
      </w:r>
      <w:r>
        <w:rPr>
          <w:spacing w:val="1"/>
        </w:rPr>
        <w:t xml:space="preserve"> </w:t>
      </w:r>
      <w:r>
        <w:t>&amp;</w:t>
      </w:r>
      <w:r>
        <w:rPr>
          <w:spacing w:val="-2"/>
        </w:rPr>
        <w:t xml:space="preserve"> </w:t>
      </w:r>
      <w:r>
        <w:t>evaluation:</w:t>
      </w:r>
    </w:p>
    <w:p w:rsidR="00DB0060" w:rsidRDefault="00DB0060" w:rsidP="00DB0060">
      <w:pPr>
        <w:ind w:left="1460"/>
        <w:rPr>
          <w:b/>
          <w:sz w:val="24"/>
        </w:rPr>
      </w:pPr>
      <w:r>
        <w:rPr>
          <w:b/>
          <w:sz w:val="24"/>
        </w:rPr>
        <w:t>Celebrations</w:t>
      </w:r>
      <w:r>
        <w:rPr>
          <w:b/>
          <w:spacing w:val="-2"/>
          <w:sz w:val="24"/>
        </w:rPr>
        <w:t xml:space="preserve"> </w:t>
      </w:r>
      <w:r>
        <w:rPr>
          <w:b/>
          <w:sz w:val="24"/>
        </w:rPr>
        <w:t>on</w:t>
      </w:r>
      <w:r>
        <w:rPr>
          <w:b/>
          <w:spacing w:val="-2"/>
          <w:sz w:val="24"/>
        </w:rPr>
        <w:t xml:space="preserve"> </w:t>
      </w:r>
      <w:r>
        <w:rPr>
          <w:b/>
          <w:sz w:val="24"/>
        </w:rPr>
        <w:t>International</w:t>
      </w:r>
      <w:r>
        <w:rPr>
          <w:b/>
          <w:spacing w:val="-2"/>
          <w:sz w:val="24"/>
        </w:rPr>
        <w:t xml:space="preserve"> </w:t>
      </w:r>
      <w:r>
        <w:rPr>
          <w:b/>
          <w:sz w:val="24"/>
        </w:rPr>
        <w:t>Human</w:t>
      </w:r>
      <w:r>
        <w:rPr>
          <w:b/>
          <w:spacing w:val="-2"/>
          <w:sz w:val="24"/>
        </w:rPr>
        <w:t xml:space="preserve"> </w:t>
      </w:r>
      <w:r>
        <w:rPr>
          <w:b/>
          <w:sz w:val="24"/>
        </w:rPr>
        <w:t>Rights</w:t>
      </w:r>
      <w:r>
        <w:rPr>
          <w:b/>
          <w:spacing w:val="-2"/>
          <w:sz w:val="24"/>
        </w:rPr>
        <w:t xml:space="preserve"> </w:t>
      </w:r>
      <w:r>
        <w:rPr>
          <w:b/>
          <w:sz w:val="24"/>
        </w:rPr>
        <w:t>Day</w:t>
      </w:r>
    </w:p>
    <w:p w:rsidR="00DB0060" w:rsidRDefault="00DB0060" w:rsidP="00D877F5">
      <w:pPr>
        <w:pStyle w:val="ListParagraph"/>
        <w:widowControl w:val="0"/>
        <w:numPr>
          <w:ilvl w:val="1"/>
          <w:numId w:val="26"/>
        </w:numPr>
        <w:tabs>
          <w:tab w:val="left" w:pos="1461"/>
        </w:tabs>
        <w:autoSpaceDE w:val="0"/>
        <w:autoSpaceDN w:val="0"/>
        <w:spacing w:before="0" w:beforeAutospacing="0" w:after="0" w:line="240" w:lineRule="auto"/>
        <w:ind w:hanging="361"/>
        <w:contextualSpacing w:val="0"/>
        <w:rPr>
          <w:sz w:val="24"/>
        </w:rPr>
      </w:pPr>
      <w:r>
        <w:rPr>
          <w:b/>
          <w:sz w:val="24"/>
        </w:rPr>
        <w:t>Group</w:t>
      </w:r>
      <w:r>
        <w:rPr>
          <w:b/>
          <w:spacing w:val="-1"/>
          <w:sz w:val="24"/>
        </w:rPr>
        <w:t xml:space="preserve"> </w:t>
      </w:r>
      <w:r>
        <w:rPr>
          <w:b/>
          <w:sz w:val="24"/>
        </w:rPr>
        <w:t>Discussion</w:t>
      </w:r>
      <w:r>
        <w:rPr>
          <w:sz w:val="24"/>
        </w:rPr>
        <w:t>: Team</w:t>
      </w:r>
      <w:r>
        <w:rPr>
          <w:spacing w:val="-1"/>
          <w:sz w:val="24"/>
        </w:rPr>
        <w:t xml:space="preserve"> </w:t>
      </w:r>
      <w:r>
        <w:rPr>
          <w:sz w:val="24"/>
        </w:rPr>
        <w:t>evaluation</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faculty.</w:t>
      </w:r>
    </w:p>
    <w:p w:rsidR="00DB0060" w:rsidRDefault="00DB0060" w:rsidP="00D877F5">
      <w:pPr>
        <w:pStyle w:val="ListParagraph"/>
        <w:widowControl w:val="0"/>
        <w:numPr>
          <w:ilvl w:val="1"/>
          <w:numId w:val="26"/>
        </w:numPr>
        <w:tabs>
          <w:tab w:val="left" w:pos="1461"/>
        </w:tabs>
        <w:autoSpaceDE w:val="0"/>
        <w:autoSpaceDN w:val="0"/>
        <w:spacing w:before="0" w:beforeAutospacing="0" w:after="0" w:line="240" w:lineRule="auto"/>
        <w:ind w:hanging="361"/>
        <w:contextualSpacing w:val="0"/>
        <w:rPr>
          <w:sz w:val="24"/>
        </w:rPr>
      </w:pPr>
      <w:r>
        <w:rPr>
          <w:b/>
          <w:sz w:val="24"/>
        </w:rPr>
        <w:t>Debate</w:t>
      </w:r>
      <w:r>
        <w:rPr>
          <w:sz w:val="24"/>
        </w:rPr>
        <w:t>:</w:t>
      </w:r>
      <w:r>
        <w:rPr>
          <w:spacing w:val="-2"/>
          <w:sz w:val="24"/>
        </w:rPr>
        <w:t xml:space="preserve"> </w:t>
      </w:r>
      <w:r>
        <w:rPr>
          <w:sz w:val="24"/>
        </w:rPr>
        <w:t>Faculty</w:t>
      </w:r>
      <w:r>
        <w:rPr>
          <w:spacing w:val="-2"/>
          <w:sz w:val="24"/>
        </w:rPr>
        <w:t xml:space="preserve"> </w:t>
      </w:r>
      <w:r>
        <w:rPr>
          <w:sz w:val="24"/>
        </w:rPr>
        <w:t>evaluation.</w:t>
      </w:r>
    </w:p>
    <w:p w:rsidR="00DB0060" w:rsidRDefault="00DB0060" w:rsidP="00D877F5">
      <w:pPr>
        <w:pStyle w:val="ListParagraph"/>
        <w:widowControl w:val="0"/>
        <w:numPr>
          <w:ilvl w:val="1"/>
          <w:numId w:val="26"/>
        </w:numPr>
        <w:tabs>
          <w:tab w:val="left" w:pos="1461"/>
        </w:tabs>
        <w:autoSpaceDE w:val="0"/>
        <w:autoSpaceDN w:val="0"/>
        <w:spacing w:before="0" w:beforeAutospacing="0" w:after="0" w:line="240" w:lineRule="auto"/>
        <w:ind w:hanging="361"/>
        <w:contextualSpacing w:val="0"/>
        <w:rPr>
          <w:sz w:val="24"/>
        </w:rPr>
      </w:pPr>
      <w:r>
        <w:rPr>
          <w:b/>
          <w:sz w:val="24"/>
        </w:rPr>
        <w:t>Essay</w:t>
      </w:r>
      <w:r>
        <w:rPr>
          <w:b/>
          <w:spacing w:val="-1"/>
          <w:sz w:val="24"/>
        </w:rPr>
        <w:t xml:space="preserve"> </w:t>
      </w:r>
      <w:r>
        <w:rPr>
          <w:b/>
          <w:sz w:val="24"/>
        </w:rPr>
        <w:t>writing</w:t>
      </w:r>
      <w:r>
        <w:rPr>
          <w:sz w:val="24"/>
        </w:rPr>
        <w:t>:</w:t>
      </w:r>
      <w:r>
        <w:rPr>
          <w:spacing w:val="-1"/>
          <w:sz w:val="24"/>
        </w:rPr>
        <w:t xml:space="preserve"> </w:t>
      </w:r>
      <w:r>
        <w:rPr>
          <w:sz w:val="24"/>
        </w:rPr>
        <w:t>Based</w:t>
      </w:r>
      <w:r>
        <w:rPr>
          <w:spacing w:val="-1"/>
          <w:sz w:val="24"/>
        </w:rPr>
        <w:t xml:space="preserve"> </w:t>
      </w:r>
      <w:r>
        <w:rPr>
          <w:sz w:val="24"/>
        </w:rPr>
        <w:t>on understanding</w:t>
      </w:r>
      <w:r>
        <w:rPr>
          <w:spacing w:val="-1"/>
          <w:sz w:val="24"/>
        </w:rPr>
        <w:t xml:space="preserve"> </w:t>
      </w:r>
      <w:r>
        <w:rPr>
          <w:sz w:val="24"/>
        </w:rPr>
        <w:t>and</w:t>
      </w:r>
      <w:r>
        <w:rPr>
          <w:spacing w:val="-1"/>
          <w:sz w:val="24"/>
        </w:rPr>
        <w:t xml:space="preserve"> </w:t>
      </w:r>
      <w:r>
        <w:rPr>
          <w:sz w:val="24"/>
        </w:rPr>
        <w:t>scores.</w:t>
      </w:r>
    </w:p>
    <w:p w:rsidR="00DB0060" w:rsidRDefault="00DB0060" w:rsidP="00D877F5">
      <w:pPr>
        <w:pStyle w:val="ListParagraph"/>
        <w:widowControl w:val="0"/>
        <w:numPr>
          <w:ilvl w:val="1"/>
          <w:numId w:val="26"/>
        </w:numPr>
        <w:tabs>
          <w:tab w:val="left" w:pos="1461"/>
        </w:tabs>
        <w:autoSpaceDE w:val="0"/>
        <w:autoSpaceDN w:val="0"/>
        <w:spacing w:before="0" w:beforeAutospacing="0" w:after="0" w:line="240" w:lineRule="auto"/>
        <w:ind w:hanging="361"/>
        <w:contextualSpacing w:val="0"/>
        <w:rPr>
          <w:sz w:val="24"/>
        </w:rPr>
      </w:pPr>
      <w:r>
        <w:rPr>
          <w:b/>
          <w:sz w:val="24"/>
        </w:rPr>
        <w:t>Classroom</w:t>
      </w:r>
      <w:r>
        <w:rPr>
          <w:b/>
          <w:spacing w:val="-2"/>
          <w:sz w:val="24"/>
        </w:rPr>
        <w:t xml:space="preserve"> </w:t>
      </w:r>
      <w:r>
        <w:rPr>
          <w:b/>
          <w:sz w:val="24"/>
        </w:rPr>
        <w:t>Seminar</w:t>
      </w:r>
      <w:r>
        <w:rPr>
          <w:sz w:val="24"/>
        </w:rPr>
        <w:t>:</w:t>
      </w:r>
      <w:r>
        <w:rPr>
          <w:spacing w:val="-2"/>
          <w:sz w:val="24"/>
        </w:rPr>
        <w:t xml:space="preserve"> </w:t>
      </w:r>
      <w:r>
        <w:rPr>
          <w:sz w:val="24"/>
        </w:rPr>
        <w:t>Faculty</w:t>
      </w:r>
      <w:r>
        <w:rPr>
          <w:spacing w:val="-1"/>
          <w:sz w:val="24"/>
        </w:rPr>
        <w:t xml:space="preserve"> </w:t>
      </w:r>
      <w:r>
        <w:rPr>
          <w:sz w:val="24"/>
        </w:rPr>
        <w:t>evaluation.</w:t>
      </w:r>
    </w:p>
    <w:p w:rsidR="00DB0060" w:rsidRDefault="00DB0060" w:rsidP="00D877F5">
      <w:pPr>
        <w:pStyle w:val="ListParagraph"/>
        <w:widowControl w:val="0"/>
        <w:numPr>
          <w:ilvl w:val="1"/>
          <w:numId w:val="26"/>
        </w:numPr>
        <w:tabs>
          <w:tab w:val="left" w:pos="1461"/>
        </w:tabs>
        <w:autoSpaceDE w:val="0"/>
        <w:autoSpaceDN w:val="0"/>
        <w:spacing w:before="0" w:beforeAutospacing="0" w:after="0" w:line="240" w:lineRule="auto"/>
        <w:ind w:hanging="361"/>
        <w:contextualSpacing w:val="0"/>
        <w:rPr>
          <w:sz w:val="24"/>
        </w:rPr>
      </w:pPr>
      <w:r>
        <w:rPr>
          <w:b/>
          <w:sz w:val="24"/>
        </w:rPr>
        <w:t>Peer</w:t>
      </w:r>
      <w:r>
        <w:rPr>
          <w:b/>
          <w:spacing w:val="-2"/>
          <w:sz w:val="24"/>
        </w:rPr>
        <w:t xml:space="preserve"> </w:t>
      </w:r>
      <w:r>
        <w:rPr>
          <w:b/>
          <w:sz w:val="24"/>
        </w:rPr>
        <w:t>Teaching:</w:t>
      </w:r>
      <w:r>
        <w:rPr>
          <w:b/>
          <w:spacing w:val="-2"/>
          <w:sz w:val="24"/>
        </w:rPr>
        <w:t xml:space="preserve"> </w:t>
      </w:r>
      <w:r>
        <w:rPr>
          <w:sz w:val="24"/>
        </w:rPr>
        <w:t>A PPT</w:t>
      </w:r>
      <w:r>
        <w:rPr>
          <w:spacing w:val="-1"/>
          <w:sz w:val="24"/>
        </w:rPr>
        <w:t xml:space="preserve"> </w:t>
      </w:r>
      <w:r>
        <w:rPr>
          <w:sz w:val="24"/>
        </w:rPr>
        <w:t>presentation.</w:t>
      </w:r>
    </w:p>
    <w:p w:rsidR="00DB0060" w:rsidRDefault="00DB0060" w:rsidP="00DB0060">
      <w:pPr>
        <w:pStyle w:val="BodyText"/>
        <w:ind w:left="0" w:firstLine="0"/>
      </w:pPr>
    </w:p>
    <w:p w:rsidR="00DB0060" w:rsidRDefault="00DB0060" w:rsidP="00DB0060">
      <w:pPr>
        <w:pStyle w:val="Heading1"/>
      </w:pPr>
      <w:r>
        <w:t>References:</w:t>
      </w:r>
    </w:p>
    <w:p w:rsidR="00DB0060" w:rsidRDefault="00DB0060" w:rsidP="00D877F5">
      <w:pPr>
        <w:pStyle w:val="ListParagraph"/>
        <w:widowControl w:val="0"/>
        <w:numPr>
          <w:ilvl w:val="0"/>
          <w:numId w:val="25"/>
        </w:numPr>
        <w:tabs>
          <w:tab w:val="left" w:pos="1461"/>
        </w:tabs>
        <w:autoSpaceDE w:val="0"/>
        <w:autoSpaceDN w:val="0"/>
        <w:spacing w:before="0" w:beforeAutospacing="0" w:after="0" w:line="240" w:lineRule="auto"/>
        <w:ind w:hanging="361"/>
        <w:contextualSpacing w:val="0"/>
        <w:rPr>
          <w:sz w:val="24"/>
        </w:rPr>
      </w:pPr>
      <w:r>
        <w:rPr>
          <w:spacing w:val="-1"/>
          <w:sz w:val="24"/>
        </w:rPr>
        <w:t>Modern</w:t>
      </w:r>
      <w:r>
        <w:rPr>
          <w:spacing w:val="-14"/>
          <w:sz w:val="24"/>
        </w:rPr>
        <w:t xml:space="preserve"> </w:t>
      </w:r>
      <w:r>
        <w:rPr>
          <w:spacing w:val="-1"/>
          <w:sz w:val="24"/>
        </w:rPr>
        <w:t>Political</w:t>
      </w:r>
      <w:r>
        <w:rPr>
          <w:spacing w:val="-4"/>
          <w:sz w:val="24"/>
        </w:rPr>
        <w:t xml:space="preserve"> </w:t>
      </w:r>
      <w:r>
        <w:rPr>
          <w:sz w:val="24"/>
        </w:rPr>
        <w:t>Theory:</w:t>
      </w:r>
      <w:r>
        <w:rPr>
          <w:spacing w:val="-4"/>
          <w:sz w:val="24"/>
        </w:rPr>
        <w:t xml:space="preserve"> </w:t>
      </w:r>
      <w:r>
        <w:rPr>
          <w:sz w:val="24"/>
        </w:rPr>
        <w:t>S.P.Varma</w:t>
      </w:r>
    </w:p>
    <w:p w:rsidR="00DB0060" w:rsidRDefault="00DB0060" w:rsidP="00D877F5">
      <w:pPr>
        <w:pStyle w:val="ListParagraph"/>
        <w:widowControl w:val="0"/>
        <w:numPr>
          <w:ilvl w:val="0"/>
          <w:numId w:val="25"/>
        </w:numPr>
        <w:tabs>
          <w:tab w:val="left" w:pos="1461"/>
        </w:tabs>
        <w:autoSpaceDE w:val="0"/>
        <w:autoSpaceDN w:val="0"/>
        <w:spacing w:before="0" w:beforeAutospacing="0" w:after="0" w:line="240" w:lineRule="auto"/>
        <w:ind w:hanging="361"/>
        <w:contextualSpacing w:val="0"/>
        <w:rPr>
          <w:sz w:val="24"/>
        </w:rPr>
      </w:pPr>
      <w:r>
        <w:rPr>
          <w:spacing w:val="-2"/>
          <w:sz w:val="24"/>
        </w:rPr>
        <w:t>Principles</w:t>
      </w:r>
      <w:r>
        <w:rPr>
          <w:spacing w:val="-3"/>
          <w:sz w:val="24"/>
        </w:rPr>
        <w:t xml:space="preserve"> </w:t>
      </w:r>
      <w:r>
        <w:rPr>
          <w:spacing w:val="-1"/>
          <w:sz w:val="24"/>
        </w:rPr>
        <w:t>of</w:t>
      </w:r>
      <w:r>
        <w:rPr>
          <w:spacing w:val="-13"/>
          <w:sz w:val="24"/>
        </w:rPr>
        <w:t xml:space="preserve"> </w:t>
      </w:r>
      <w:r>
        <w:rPr>
          <w:spacing w:val="-1"/>
          <w:sz w:val="24"/>
        </w:rPr>
        <w:t>Political Science:</w:t>
      </w:r>
      <w:r>
        <w:rPr>
          <w:spacing w:val="-5"/>
          <w:sz w:val="24"/>
        </w:rPr>
        <w:t xml:space="preserve"> </w:t>
      </w:r>
      <w:r>
        <w:rPr>
          <w:spacing w:val="-1"/>
          <w:sz w:val="24"/>
        </w:rPr>
        <w:t>A.C.</w:t>
      </w:r>
      <w:r>
        <w:rPr>
          <w:spacing w:val="-5"/>
          <w:sz w:val="24"/>
        </w:rPr>
        <w:t xml:space="preserve"> </w:t>
      </w:r>
      <w:r>
        <w:rPr>
          <w:spacing w:val="-1"/>
          <w:sz w:val="24"/>
        </w:rPr>
        <w:t>Kapoor</w:t>
      </w:r>
    </w:p>
    <w:p w:rsidR="00DB0060" w:rsidRDefault="00DB0060" w:rsidP="00D877F5">
      <w:pPr>
        <w:pStyle w:val="ListParagraph"/>
        <w:widowControl w:val="0"/>
        <w:numPr>
          <w:ilvl w:val="0"/>
          <w:numId w:val="25"/>
        </w:numPr>
        <w:tabs>
          <w:tab w:val="left" w:pos="1461"/>
        </w:tabs>
        <w:autoSpaceDE w:val="0"/>
        <w:autoSpaceDN w:val="0"/>
        <w:spacing w:before="0" w:beforeAutospacing="0" w:after="0" w:line="240" w:lineRule="auto"/>
        <w:ind w:hanging="361"/>
        <w:contextualSpacing w:val="0"/>
        <w:rPr>
          <w:sz w:val="24"/>
        </w:rPr>
      </w:pPr>
      <w:r>
        <w:rPr>
          <w:spacing w:val="-1"/>
          <w:sz w:val="24"/>
        </w:rPr>
        <w:t>Contemporary</w:t>
      </w:r>
      <w:r>
        <w:rPr>
          <w:spacing w:val="-9"/>
          <w:sz w:val="24"/>
        </w:rPr>
        <w:t xml:space="preserve"> </w:t>
      </w:r>
      <w:r>
        <w:rPr>
          <w:sz w:val="24"/>
        </w:rPr>
        <w:t>Political</w:t>
      </w:r>
      <w:r>
        <w:rPr>
          <w:spacing w:val="-13"/>
          <w:sz w:val="24"/>
        </w:rPr>
        <w:t xml:space="preserve"> </w:t>
      </w:r>
      <w:r>
        <w:rPr>
          <w:sz w:val="24"/>
        </w:rPr>
        <w:t>Theory:</w:t>
      </w:r>
      <w:r>
        <w:rPr>
          <w:spacing w:val="-13"/>
          <w:sz w:val="24"/>
        </w:rPr>
        <w:t xml:space="preserve"> </w:t>
      </w:r>
      <w:r>
        <w:rPr>
          <w:sz w:val="24"/>
        </w:rPr>
        <w:t>J.C.Johari</w:t>
      </w:r>
    </w:p>
    <w:p w:rsidR="00DB0060" w:rsidRDefault="00DB0060" w:rsidP="00D877F5">
      <w:pPr>
        <w:pStyle w:val="ListParagraph"/>
        <w:widowControl w:val="0"/>
        <w:numPr>
          <w:ilvl w:val="0"/>
          <w:numId w:val="25"/>
        </w:numPr>
        <w:tabs>
          <w:tab w:val="left" w:pos="1461"/>
        </w:tabs>
        <w:autoSpaceDE w:val="0"/>
        <w:autoSpaceDN w:val="0"/>
        <w:spacing w:before="1" w:beforeAutospacing="0" w:after="0" w:line="240" w:lineRule="auto"/>
        <w:ind w:hanging="361"/>
        <w:contextualSpacing w:val="0"/>
        <w:rPr>
          <w:sz w:val="24"/>
        </w:rPr>
      </w:pPr>
      <w:r>
        <w:rPr>
          <w:spacing w:val="-1"/>
          <w:sz w:val="24"/>
        </w:rPr>
        <w:t>An</w:t>
      </w:r>
      <w:r>
        <w:rPr>
          <w:spacing w:val="-13"/>
          <w:sz w:val="24"/>
        </w:rPr>
        <w:t xml:space="preserve"> </w:t>
      </w:r>
      <w:r>
        <w:rPr>
          <w:spacing w:val="-1"/>
          <w:sz w:val="24"/>
        </w:rPr>
        <w:t>Introduction</w:t>
      </w:r>
      <w:r>
        <w:rPr>
          <w:spacing w:val="1"/>
          <w:sz w:val="24"/>
        </w:rPr>
        <w:t xml:space="preserve"> </w:t>
      </w:r>
      <w:r>
        <w:rPr>
          <w:spacing w:val="-1"/>
          <w:sz w:val="24"/>
        </w:rPr>
        <w:t>to</w:t>
      </w:r>
      <w:r>
        <w:rPr>
          <w:spacing w:val="-11"/>
          <w:sz w:val="24"/>
        </w:rPr>
        <w:t xml:space="preserve"> </w:t>
      </w:r>
      <w:r>
        <w:rPr>
          <w:spacing w:val="-1"/>
          <w:sz w:val="24"/>
        </w:rPr>
        <w:t>Political</w:t>
      </w:r>
      <w:r>
        <w:rPr>
          <w:spacing w:val="1"/>
          <w:sz w:val="24"/>
        </w:rPr>
        <w:t xml:space="preserve"> </w:t>
      </w:r>
      <w:r>
        <w:rPr>
          <w:sz w:val="24"/>
        </w:rPr>
        <w:t>Theory:</w:t>
      </w:r>
      <w:r>
        <w:rPr>
          <w:spacing w:val="-5"/>
          <w:sz w:val="24"/>
        </w:rPr>
        <w:t xml:space="preserve"> </w:t>
      </w:r>
      <w:r>
        <w:rPr>
          <w:sz w:val="24"/>
        </w:rPr>
        <w:t>O.P.Gauba</w:t>
      </w:r>
    </w:p>
    <w:p w:rsidR="00FD60AD" w:rsidRPr="00DB0060" w:rsidRDefault="00DB0060" w:rsidP="00D877F5">
      <w:pPr>
        <w:pStyle w:val="ListParagraph"/>
        <w:widowControl w:val="0"/>
        <w:numPr>
          <w:ilvl w:val="0"/>
          <w:numId w:val="25"/>
        </w:numPr>
        <w:tabs>
          <w:tab w:val="left" w:pos="1461"/>
        </w:tabs>
        <w:autoSpaceDE w:val="0"/>
        <w:autoSpaceDN w:val="0"/>
        <w:spacing w:before="0" w:beforeAutospacing="0" w:after="0" w:line="240" w:lineRule="auto"/>
        <w:ind w:hanging="361"/>
        <w:contextualSpacing w:val="0"/>
        <w:rPr>
          <w:sz w:val="24"/>
        </w:rPr>
      </w:pPr>
      <w:r>
        <w:rPr>
          <w:spacing w:val="-1"/>
          <w:sz w:val="24"/>
        </w:rPr>
        <w:t>Political</w:t>
      </w:r>
      <w:r>
        <w:rPr>
          <w:spacing w:val="-7"/>
          <w:sz w:val="24"/>
        </w:rPr>
        <w:t xml:space="preserve"> </w:t>
      </w:r>
      <w:r>
        <w:rPr>
          <w:spacing w:val="-1"/>
          <w:sz w:val="24"/>
        </w:rPr>
        <w:t>Theory:</w:t>
      </w:r>
      <w:r>
        <w:rPr>
          <w:spacing w:val="48"/>
          <w:sz w:val="24"/>
        </w:rPr>
        <w:t xml:space="preserve"> </w:t>
      </w:r>
      <w:r>
        <w:rPr>
          <w:spacing w:val="-1"/>
          <w:sz w:val="24"/>
        </w:rPr>
        <w:t>Ideas</w:t>
      </w:r>
      <w:r>
        <w:rPr>
          <w:spacing w:val="-7"/>
          <w:sz w:val="24"/>
        </w:rPr>
        <w:t xml:space="preserve"> </w:t>
      </w:r>
      <w:r>
        <w:rPr>
          <w:spacing w:val="-1"/>
          <w:sz w:val="24"/>
        </w:rPr>
        <w:t>&amp;</w:t>
      </w:r>
      <w:r>
        <w:rPr>
          <w:spacing w:val="-13"/>
          <w:sz w:val="24"/>
        </w:rPr>
        <w:t xml:space="preserve"> </w:t>
      </w:r>
      <w:r>
        <w:rPr>
          <w:spacing w:val="-1"/>
          <w:sz w:val="24"/>
        </w:rPr>
        <w:t>Concepts:</w:t>
      </w:r>
      <w:r>
        <w:rPr>
          <w:spacing w:val="-9"/>
          <w:sz w:val="24"/>
        </w:rPr>
        <w:t xml:space="preserve"> </w:t>
      </w:r>
      <w:r>
        <w:rPr>
          <w:spacing w:val="-1"/>
          <w:sz w:val="24"/>
        </w:rPr>
        <w:t>Sudheela</w:t>
      </w:r>
      <w:r>
        <w:rPr>
          <w:spacing w:val="-4"/>
          <w:sz w:val="24"/>
        </w:rPr>
        <w:t xml:space="preserve"> </w:t>
      </w:r>
      <w:r>
        <w:rPr>
          <w:sz w:val="24"/>
        </w:rPr>
        <w:t>Ramaswam</w:t>
      </w: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Default="00FD60AD" w:rsidP="00002EF6">
      <w:pPr>
        <w:pStyle w:val="Default"/>
        <w:rPr>
          <w:rFonts w:ascii="Times New Roman" w:hAnsi="Times New Roman" w:cs="Times New Roman"/>
          <w:sz w:val="28"/>
          <w:szCs w:val="28"/>
        </w:rPr>
      </w:pPr>
    </w:p>
    <w:p w:rsidR="00FD60AD" w:rsidRPr="00FD60AD" w:rsidRDefault="00FD60AD" w:rsidP="00002EF6">
      <w:pPr>
        <w:pStyle w:val="Default"/>
        <w:rPr>
          <w:rFonts w:ascii="Times New Roman" w:hAnsi="Times New Roman" w:cs="Times New Roman"/>
          <w:sz w:val="28"/>
          <w:szCs w:val="28"/>
          <w:u w:val="single"/>
        </w:rPr>
      </w:pPr>
    </w:p>
    <w:p w:rsidR="00002EF6" w:rsidRPr="00F0217A" w:rsidRDefault="00002EF6" w:rsidP="00002EF6">
      <w:pPr>
        <w:pStyle w:val="Default"/>
        <w:rPr>
          <w:rFonts w:ascii="Times New Roman" w:hAnsi="Times New Roman" w:cs="Times New Roman"/>
          <w:b/>
          <w:bCs/>
          <w:sz w:val="28"/>
          <w:szCs w:val="28"/>
          <w:u w:val="single"/>
        </w:rPr>
      </w:pPr>
      <w:r w:rsidRPr="00F0217A">
        <w:rPr>
          <w:rFonts w:ascii="Times New Roman" w:hAnsi="Times New Roman" w:cs="Times New Roman"/>
          <w:b/>
          <w:bCs/>
          <w:sz w:val="28"/>
          <w:szCs w:val="28"/>
        </w:rPr>
        <w:t xml:space="preserve">                                           </w:t>
      </w:r>
      <w:r w:rsidRPr="00F0217A">
        <w:rPr>
          <w:rFonts w:ascii="Times New Roman" w:hAnsi="Times New Roman" w:cs="Times New Roman"/>
          <w:b/>
          <w:bCs/>
          <w:sz w:val="28"/>
          <w:szCs w:val="28"/>
          <w:u w:val="single"/>
        </w:rPr>
        <w:t xml:space="preserve">5. Political Institutions </w:t>
      </w:r>
    </w:p>
    <w:p w:rsidR="00002EF6" w:rsidRPr="00F0217A" w:rsidRDefault="00002EF6" w:rsidP="00002EF6">
      <w:pPr>
        <w:pStyle w:val="Default"/>
        <w:rPr>
          <w:rFonts w:ascii="Times New Roman" w:hAnsi="Times New Roman" w:cs="Times New Roman"/>
          <w:sz w:val="28"/>
          <w:szCs w:val="28"/>
        </w:rPr>
      </w:pP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Learning Objectives: </w:t>
      </w:r>
      <w:r w:rsidRPr="00F0217A">
        <w:rPr>
          <w:rFonts w:ascii="Times New Roman" w:hAnsi="Times New Roman" w:cs="Times New Roman"/>
          <w:sz w:val="28"/>
          <w:szCs w:val="28"/>
        </w:rPr>
        <w:t xml:space="preserve">The student will have a vivid picture of various political institutions like legislature, executive, judiciary, forms of government, democratic system, and pressure groups.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Learning Outcomes: </w:t>
      </w:r>
      <w:r w:rsidRPr="00F0217A">
        <w:rPr>
          <w:rFonts w:ascii="Times New Roman" w:hAnsi="Times New Roman" w:cs="Times New Roman"/>
          <w:sz w:val="28"/>
          <w:szCs w:val="28"/>
        </w:rPr>
        <w:t xml:space="preserve">On successful completion of the course the students will be able to: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 Organs of Government: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Legislature: Unicameral and Bicameral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Legislature: Power and Functions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Executive: Types, Powers, and Functions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Judiciary: Powers and Functions </w:t>
      </w:r>
    </w:p>
    <w:p w:rsidR="00002EF6" w:rsidRPr="00F0217A" w:rsidRDefault="00002EF6" w:rsidP="00002EF6">
      <w:pPr>
        <w:pStyle w:val="Default"/>
        <w:rPr>
          <w:rFonts w:ascii="Times New Roman" w:hAnsi="Times New Roman" w:cs="Times New Roman"/>
          <w:sz w:val="28"/>
          <w:szCs w:val="28"/>
        </w:rPr>
      </w:pP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II: Separation of Powers: </w:t>
      </w:r>
    </w:p>
    <w:p w:rsidR="00002EF6" w:rsidRPr="00F0217A" w:rsidRDefault="00002EF6" w:rsidP="00002EF6">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1. Theory of Separation of Powers: Meaning, Nature </w:t>
      </w:r>
    </w:p>
    <w:p w:rsidR="00002EF6" w:rsidRPr="00F0217A" w:rsidRDefault="00002EF6" w:rsidP="00002EF6">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2. Montesquieu’s doctrine of separation of powers </w:t>
      </w:r>
    </w:p>
    <w:p w:rsidR="00002EF6" w:rsidRPr="00F0217A" w:rsidRDefault="00002EF6" w:rsidP="00002EF6">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3. Advantages &amp; Disadvantages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Case study of USA &amp; UK </w:t>
      </w:r>
    </w:p>
    <w:p w:rsidR="00002EF6" w:rsidRPr="00F0217A" w:rsidRDefault="00002EF6" w:rsidP="00002EF6">
      <w:pPr>
        <w:pStyle w:val="Default"/>
        <w:rPr>
          <w:rFonts w:ascii="Times New Roman" w:hAnsi="Times New Roman" w:cs="Times New Roman"/>
          <w:sz w:val="28"/>
          <w:szCs w:val="28"/>
        </w:rPr>
      </w:pP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III: Forms of Government: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Unitary form of Governments: Merits and Demerits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Federal form of Government: Merits and Demerits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Parliamentary form of Government: Merits and Demerits </w:t>
      </w:r>
    </w:p>
    <w:p w:rsidR="00002EF6" w:rsidRPr="00F0217A" w:rsidRDefault="00002EF6" w:rsidP="00002EF6">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Presidential form of Government: Merits and Demerits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IV: Democracy: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Democracy: Meaning, Definition, Significance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Theories and Principles of Democracy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Types of Democracy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Condition for the success of democracy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V: Political Parties, Pressure Groups and Public Opinion: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Political Parties: Meaning, Definition, Classification of Political Parties: National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Classification of Political Parties: Regional, Functions of Political Parties.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Pressure Groups: Meaning, Definition, and Types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Public Opinion: Meaning, Definition, and Significance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Unit-wise proposed activities &amp; evaluation: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Celebrations on International Day of Democracy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w:t>
      </w:r>
      <w:r w:rsidRPr="00002EF6">
        <w:rPr>
          <w:rFonts w:ascii="Times New Roman" w:hAnsi="Times New Roman" w:cs="Times New Roman"/>
          <w:b/>
          <w:bCs/>
          <w:color w:val="000000"/>
          <w:sz w:val="28"/>
          <w:szCs w:val="28"/>
        </w:rPr>
        <w:t>Quiz Program</w:t>
      </w:r>
      <w:r w:rsidRPr="00002EF6">
        <w:rPr>
          <w:rFonts w:ascii="Times New Roman" w:hAnsi="Times New Roman" w:cs="Times New Roman"/>
          <w:color w:val="000000"/>
          <w:sz w:val="28"/>
          <w:szCs w:val="28"/>
        </w:rPr>
        <w:t xml:space="preserve">: Marks scored by teams.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w:t>
      </w:r>
      <w:r w:rsidRPr="00002EF6">
        <w:rPr>
          <w:rFonts w:ascii="Times New Roman" w:hAnsi="Times New Roman" w:cs="Times New Roman"/>
          <w:b/>
          <w:bCs/>
          <w:color w:val="000000"/>
          <w:sz w:val="28"/>
          <w:szCs w:val="28"/>
        </w:rPr>
        <w:t>Debate</w:t>
      </w:r>
      <w:r w:rsidRPr="00002EF6">
        <w:rPr>
          <w:rFonts w:ascii="Times New Roman" w:hAnsi="Times New Roman" w:cs="Times New Roman"/>
          <w:color w:val="000000"/>
          <w:sz w:val="28"/>
          <w:szCs w:val="28"/>
        </w:rPr>
        <w:t xml:space="preserve">: Faculty evaluation.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w:t>
      </w:r>
      <w:r w:rsidRPr="00002EF6">
        <w:rPr>
          <w:rFonts w:ascii="Times New Roman" w:hAnsi="Times New Roman" w:cs="Times New Roman"/>
          <w:b/>
          <w:bCs/>
          <w:color w:val="000000"/>
          <w:sz w:val="28"/>
          <w:szCs w:val="28"/>
        </w:rPr>
        <w:t>Essay writing</w:t>
      </w:r>
      <w:r w:rsidRPr="00002EF6">
        <w:rPr>
          <w:rFonts w:ascii="Times New Roman" w:hAnsi="Times New Roman" w:cs="Times New Roman"/>
          <w:color w:val="000000"/>
          <w:sz w:val="28"/>
          <w:szCs w:val="28"/>
        </w:rPr>
        <w:t xml:space="preserve">: Based on understanding and scores.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w:t>
      </w:r>
      <w:r w:rsidRPr="00002EF6">
        <w:rPr>
          <w:rFonts w:ascii="Times New Roman" w:hAnsi="Times New Roman" w:cs="Times New Roman"/>
          <w:b/>
          <w:bCs/>
          <w:color w:val="000000"/>
          <w:sz w:val="28"/>
          <w:szCs w:val="28"/>
        </w:rPr>
        <w:t>Classroom Seminar</w:t>
      </w:r>
      <w:r w:rsidRPr="00002EF6">
        <w:rPr>
          <w:rFonts w:ascii="Times New Roman" w:hAnsi="Times New Roman" w:cs="Times New Roman"/>
          <w:color w:val="000000"/>
          <w:sz w:val="28"/>
          <w:szCs w:val="28"/>
        </w:rPr>
        <w:t xml:space="preserve">: Peer evaluation.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5. </w:t>
      </w:r>
      <w:r w:rsidRPr="00002EF6">
        <w:rPr>
          <w:rFonts w:ascii="Times New Roman" w:hAnsi="Times New Roman" w:cs="Times New Roman"/>
          <w:b/>
          <w:bCs/>
          <w:color w:val="000000"/>
          <w:sz w:val="28"/>
          <w:szCs w:val="28"/>
        </w:rPr>
        <w:t xml:space="preserve">Study Project: </w:t>
      </w:r>
      <w:r w:rsidRPr="00002EF6">
        <w:rPr>
          <w:rFonts w:ascii="Times New Roman" w:hAnsi="Times New Roman" w:cs="Times New Roman"/>
          <w:color w:val="000000"/>
          <w:sz w:val="28"/>
          <w:szCs w:val="28"/>
        </w:rPr>
        <w:t xml:space="preserve">Faculty evaluation.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lastRenderedPageBreak/>
        <w:t xml:space="preserve">References: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Modern Political Theory: S.P.Varma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Principles of Political Science: A.C. Kapoor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Contemporary Political Theory: J.C.Johari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An Introduction to Political Theory: O.P.Gauba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5. Political Theory: R.C.Agarwal </w:t>
      </w:r>
    </w:p>
    <w:p w:rsidR="00217411" w:rsidRPr="00F0217A" w:rsidRDefault="00217411" w:rsidP="00217411">
      <w:pPr>
        <w:jc w:val="center"/>
        <w:rPr>
          <w:rFonts w:ascii="Times New Roman" w:hAnsi="Times New Roman" w:cs="Times New Roman"/>
          <w:sz w:val="28"/>
          <w:szCs w:val="28"/>
        </w:rPr>
      </w:pPr>
    </w:p>
    <w:p w:rsidR="00002EF6" w:rsidRPr="00F0217A" w:rsidRDefault="00002EF6" w:rsidP="00217411">
      <w:pPr>
        <w:jc w:val="center"/>
        <w:rPr>
          <w:rFonts w:ascii="Times New Roman" w:hAnsi="Times New Roman" w:cs="Times New Roman"/>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F0217A" w:rsidRPr="00F0217A" w:rsidRDefault="00002EF6"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r w:rsidRPr="00F0217A">
        <w:rPr>
          <w:rFonts w:ascii="Times New Roman" w:hAnsi="Times New Roman" w:cs="Times New Roman"/>
          <w:b/>
          <w:bCs/>
          <w:color w:val="000000"/>
          <w:sz w:val="28"/>
          <w:szCs w:val="28"/>
        </w:rPr>
        <w:t xml:space="preserve">                   </w:t>
      </w: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DB0060"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F0217A"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002EF6" w:rsidRPr="00F0217A" w:rsidRDefault="00F0217A"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r>
        <w:rPr>
          <w:rFonts w:ascii="Times New Roman" w:hAnsi="Times New Roman" w:cs="Times New Roman"/>
          <w:b/>
          <w:bCs/>
          <w:color w:val="000000"/>
          <w:sz w:val="28"/>
          <w:szCs w:val="28"/>
        </w:rPr>
        <w:t xml:space="preserve">                       </w:t>
      </w:r>
      <w:r w:rsidR="00002EF6" w:rsidRPr="00F0217A">
        <w:rPr>
          <w:rFonts w:ascii="Times New Roman" w:hAnsi="Times New Roman" w:cs="Times New Roman"/>
          <w:b/>
          <w:bCs/>
          <w:color w:val="000000"/>
          <w:sz w:val="28"/>
          <w:szCs w:val="28"/>
        </w:rPr>
        <w:t xml:space="preserve">          </w:t>
      </w:r>
      <w:r w:rsidR="00002EF6" w:rsidRPr="00002EF6">
        <w:rPr>
          <w:rFonts w:ascii="Times New Roman" w:hAnsi="Times New Roman" w:cs="Times New Roman"/>
          <w:b/>
          <w:bCs/>
          <w:color w:val="000000"/>
          <w:sz w:val="28"/>
          <w:szCs w:val="28"/>
          <w:u w:val="single"/>
        </w:rPr>
        <w:t xml:space="preserve">6. Indian Constitution </w:t>
      </w:r>
    </w:p>
    <w:p w:rsidR="00002EF6" w:rsidRPr="00F0217A" w:rsidRDefault="00002EF6"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u w:val="single"/>
        </w:rPr>
      </w:pPr>
    </w:p>
    <w:p w:rsidR="00002EF6" w:rsidRPr="00002EF6" w:rsidRDefault="00002EF6"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 Know the origin and evolution of the Constitution. </w:t>
      </w:r>
    </w:p>
    <w:p w:rsidR="00002EF6" w:rsidRPr="00002EF6" w:rsidRDefault="00002EF6"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 Understand of Constitutional Development of India. </w:t>
      </w:r>
    </w:p>
    <w:p w:rsidR="00002EF6" w:rsidRPr="00002EF6" w:rsidRDefault="00002EF6"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 Comprehend the feature of Indian Constitution. </w:t>
      </w:r>
    </w:p>
    <w:p w:rsidR="00002EF6" w:rsidRPr="00002EF6" w:rsidRDefault="00002EF6" w:rsidP="00D877F5">
      <w:pPr>
        <w:numPr>
          <w:ilvl w:val="1"/>
          <w:numId w:val="1"/>
        </w:numPr>
        <w:autoSpaceDE w:val="0"/>
        <w:autoSpaceDN w:val="0"/>
        <w:adjustRightInd w:val="0"/>
        <w:spacing w:after="44"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 Identify the rights and duties. </w:t>
      </w:r>
    </w:p>
    <w:p w:rsidR="00002EF6" w:rsidRPr="00002EF6" w:rsidRDefault="00002EF6" w:rsidP="00D877F5">
      <w:pPr>
        <w:numPr>
          <w:ilvl w:val="1"/>
          <w:numId w:val="1"/>
        </w:num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 Understanding the notion of theory of basic structure. </w:t>
      </w:r>
    </w:p>
    <w:p w:rsidR="00002EF6" w:rsidRPr="00002EF6" w:rsidRDefault="00002EF6" w:rsidP="00D877F5">
      <w:pPr>
        <w:numPr>
          <w:ilvl w:val="1"/>
          <w:numId w:val="1"/>
        </w:num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Learning Objectives: </w:t>
      </w:r>
      <w:r w:rsidRPr="00002EF6">
        <w:rPr>
          <w:rFonts w:ascii="Times New Roman" w:hAnsi="Times New Roman" w:cs="Times New Roman"/>
          <w:color w:val="000000"/>
          <w:sz w:val="28"/>
          <w:szCs w:val="28"/>
        </w:rPr>
        <w:t xml:space="preserve">The student will understand the intricacies of the Constitution, its evolution, development, and insights of feature of Indian </w:t>
      </w:r>
      <w:r w:rsidRPr="00002EF6">
        <w:rPr>
          <w:rFonts w:ascii="Times New Roman" w:hAnsi="Times New Roman" w:cs="Times New Roman"/>
          <w:color w:val="000000"/>
          <w:sz w:val="28"/>
          <w:szCs w:val="28"/>
        </w:rPr>
        <w:lastRenderedPageBreak/>
        <w:t xml:space="preserve">Constitution with due stress on fundamental rights, duties, and directive principles of state policy.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Learning Outcomes: </w:t>
      </w:r>
      <w:r w:rsidRPr="00002EF6">
        <w:rPr>
          <w:rFonts w:ascii="Times New Roman" w:hAnsi="Times New Roman" w:cs="Times New Roman"/>
          <w:color w:val="000000"/>
          <w:sz w:val="28"/>
          <w:szCs w:val="28"/>
        </w:rPr>
        <w:t xml:space="preserve">On successful completion of the course the students will be able to: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I: Constitution: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Constitution: Meaning, Definition, &amp; Origin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Evolution of Constitution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Classification of the Constitutions: Written and Unwritten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Classification of the Constitutions: Rigid and Flexible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II: Ideological Base of the Indian Constitution: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Constitutional Development in India during British Rule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Minto-Morley Reforms, 1909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Montague-Chelmsford Reforms,1919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Government of India Act,1935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III: Features of Indian Constitution: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Constituent Assembly: Nature, Composition,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Constituent Assembly: Socio-Economic, Philosophical Dimensions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Indian Constitution: Preamble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Indian Constitution: Salient Features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IV: Rights &amp; Duties: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Fundamental Rights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Directive Principles of State Policy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Differences between Fundamental Rights and Directive Principles of State Policy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Fundamental Duties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 – V: Theory of Basic Structure: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Doctrine of Basic Structure of the Constitution: Origin &amp; Growth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Judicial Interpretations: Golaknath Case, 1967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Judicial Interpretations: Kesavananda Bharathi Case, 1973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Judicial Interpretations: Minerva Mills Case, 1980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Unit-wise proposed activities &amp; evaluation: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Celebrations </w:t>
      </w:r>
      <w:r w:rsidRPr="00002EF6">
        <w:rPr>
          <w:rFonts w:ascii="Times New Roman" w:hAnsi="Times New Roman" w:cs="Times New Roman"/>
          <w:color w:val="000000"/>
          <w:sz w:val="28"/>
          <w:szCs w:val="28"/>
        </w:rPr>
        <w:t xml:space="preserve">on Indian Constitutional Day.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w:t>
      </w:r>
      <w:r w:rsidRPr="00002EF6">
        <w:rPr>
          <w:rFonts w:ascii="Times New Roman" w:hAnsi="Times New Roman" w:cs="Times New Roman"/>
          <w:b/>
          <w:bCs/>
          <w:color w:val="000000"/>
          <w:sz w:val="28"/>
          <w:szCs w:val="28"/>
        </w:rPr>
        <w:t>Assignment</w:t>
      </w:r>
      <w:r w:rsidRPr="00002EF6">
        <w:rPr>
          <w:rFonts w:ascii="Times New Roman" w:hAnsi="Times New Roman" w:cs="Times New Roman"/>
          <w:color w:val="000000"/>
          <w:sz w:val="28"/>
          <w:szCs w:val="28"/>
        </w:rPr>
        <w:t xml:space="preserve">: Marks obtained.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w:t>
      </w:r>
      <w:r w:rsidRPr="00002EF6">
        <w:rPr>
          <w:rFonts w:ascii="Times New Roman" w:hAnsi="Times New Roman" w:cs="Times New Roman"/>
          <w:b/>
          <w:bCs/>
          <w:color w:val="000000"/>
          <w:sz w:val="28"/>
          <w:szCs w:val="28"/>
        </w:rPr>
        <w:t>Discussion</w:t>
      </w:r>
      <w:r w:rsidRPr="00002EF6">
        <w:rPr>
          <w:rFonts w:ascii="Times New Roman" w:hAnsi="Times New Roman" w:cs="Times New Roman"/>
          <w:color w:val="000000"/>
          <w:sz w:val="28"/>
          <w:szCs w:val="28"/>
        </w:rPr>
        <w:t xml:space="preserve">: Faculty evaluation.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3. </w:t>
      </w:r>
      <w:r w:rsidRPr="00002EF6">
        <w:rPr>
          <w:rFonts w:ascii="Times New Roman" w:hAnsi="Times New Roman" w:cs="Times New Roman"/>
          <w:b/>
          <w:bCs/>
          <w:color w:val="000000"/>
          <w:sz w:val="28"/>
          <w:szCs w:val="28"/>
        </w:rPr>
        <w:t>Essay writing</w:t>
      </w:r>
      <w:r w:rsidRPr="00002EF6">
        <w:rPr>
          <w:rFonts w:ascii="Times New Roman" w:hAnsi="Times New Roman" w:cs="Times New Roman"/>
          <w:color w:val="000000"/>
          <w:sz w:val="28"/>
          <w:szCs w:val="28"/>
        </w:rPr>
        <w:t xml:space="preserve">: Based on understanding and scores.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w:t>
      </w:r>
      <w:r w:rsidRPr="00002EF6">
        <w:rPr>
          <w:rFonts w:ascii="Times New Roman" w:hAnsi="Times New Roman" w:cs="Times New Roman"/>
          <w:b/>
          <w:bCs/>
          <w:color w:val="000000"/>
          <w:sz w:val="28"/>
          <w:szCs w:val="28"/>
        </w:rPr>
        <w:t>Classroom Seminar</w:t>
      </w:r>
      <w:r w:rsidRPr="00002EF6">
        <w:rPr>
          <w:rFonts w:ascii="Times New Roman" w:hAnsi="Times New Roman" w:cs="Times New Roman"/>
          <w:color w:val="000000"/>
          <w:sz w:val="28"/>
          <w:szCs w:val="28"/>
        </w:rPr>
        <w:t xml:space="preserve">: Peer evaluation.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5. </w:t>
      </w:r>
      <w:r w:rsidRPr="00002EF6">
        <w:rPr>
          <w:rFonts w:ascii="Times New Roman" w:hAnsi="Times New Roman" w:cs="Times New Roman"/>
          <w:b/>
          <w:bCs/>
          <w:color w:val="000000"/>
          <w:sz w:val="28"/>
          <w:szCs w:val="28"/>
        </w:rPr>
        <w:t xml:space="preserve">Debate: </w:t>
      </w:r>
      <w:r w:rsidRPr="00002EF6">
        <w:rPr>
          <w:rFonts w:ascii="Times New Roman" w:hAnsi="Times New Roman" w:cs="Times New Roman"/>
          <w:color w:val="000000"/>
          <w:sz w:val="28"/>
          <w:szCs w:val="28"/>
        </w:rPr>
        <w:t xml:space="preserve">Evaluation by faculty.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b/>
          <w:bCs/>
          <w:color w:val="000000"/>
          <w:sz w:val="28"/>
          <w:szCs w:val="28"/>
        </w:rPr>
        <w:t xml:space="preserve">References: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1. An Introduction to the Constitution of India: D. D. Basu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2. Constitutional Government in India: M. V. Pylee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lastRenderedPageBreak/>
        <w:t xml:space="preserve">3. Politics in India: Rajani Kothari </w:t>
      </w:r>
    </w:p>
    <w:p w:rsidR="00002EF6" w:rsidRPr="00002EF6" w:rsidRDefault="00002EF6" w:rsidP="00002EF6">
      <w:pPr>
        <w:autoSpaceDE w:val="0"/>
        <w:autoSpaceDN w:val="0"/>
        <w:adjustRightInd w:val="0"/>
        <w:spacing w:after="27"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4. Indian Government and Politics: B.L. Fadia </w:t>
      </w:r>
    </w:p>
    <w:p w:rsidR="00002EF6" w:rsidRPr="00002EF6" w:rsidRDefault="00002EF6" w:rsidP="00002EF6">
      <w:pPr>
        <w:autoSpaceDE w:val="0"/>
        <w:autoSpaceDN w:val="0"/>
        <w:adjustRightInd w:val="0"/>
        <w:spacing w:after="0" w:line="240" w:lineRule="auto"/>
        <w:rPr>
          <w:rFonts w:ascii="Times New Roman" w:hAnsi="Times New Roman" w:cs="Times New Roman"/>
          <w:color w:val="000000"/>
          <w:sz w:val="28"/>
          <w:szCs w:val="28"/>
        </w:rPr>
      </w:pPr>
      <w:r w:rsidRPr="00002EF6">
        <w:rPr>
          <w:rFonts w:ascii="Times New Roman" w:hAnsi="Times New Roman" w:cs="Times New Roman"/>
          <w:color w:val="000000"/>
          <w:sz w:val="28"/>
          <w:szCs w:val="28"/>
        </w:rPr>
        <w:t xml:space="preserve">5. Concise Encyclopedia of Indian Constitution: Subhash Kashyap </w:t>
      </w:r>
    </w:p>
    <w:p w:rsidR="00002EF6" w:rsidRPr="00F0217A" w:rsidRDefault="00002EF6" w:rsidP="00002EF6">
      <w:pPr>
        <w:pStyle w:val="Default"/>
        <w:rPr>
          <w:rFonts w:ascii="Times New Roman" w:hAnsi="Times New Roman" w:cs="Times New Roman"/>
          <w:sz w:val="28"/>
          <w:szCs w:val="28"/>
        </w:rPr>
      </w:pPr>
    </w:p>
    <w:p w:rsidR="00002EF6" w:rsidRPr="00F0217A" w:rsidRDefault="00002EF6"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F0217A" w:rsidRDefault="00F0217A" w:rsidP="00DB0060">
      <w:pPr>
        <w:rPr>
          <w:rFonts w:ascii="Times New Roman" w:hAnsi="Times New Roman" w:cs="Times New Roman"/>
          <w:sz w:val="28"/>
          <w:szCs w:val="28"/>
        </w:rPr>
      </w:pPr>
    </w:p>
    <w:p w:rsidR="00F0217A" w:rsidRPr="00F0217A" w:rsidRDefault="00F0217A" w:rsidP="00002EF6">
      <w:pPr>
        <w:jc w:val="center"/>
        <w:rPr>
          <w:rFonts w:ascii="Times New Roman" w:hAnsi="Times New Roman" w:cs="Times New Roman"/>
          <w:sz w:val="28"/>
          <w:szCs w:val="28"/>
        </w:rPr>
      </w:pPr>
    </w:p>
    <w:p w:rsidR="003B12E2" w:rsidRPr="00F0217A" w:rsidRDefault="003B12E2" w:rsidP="00002EF6">
      <w:pPr>
        <w:jc w:val="center"/>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D877F5">
      <w:pPr>
        <w:pStyle w:val="Default"/>
        <w:numPr>
          <w:ilvl w:val="1"/>
          <w:numId w:val="2"/>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Know the President and Parliament of India. </w:t>
      </w:r>
    </w:p>
    <w:p w:rsidR="003B12E2" w:rsidRPr="00F0217A" w:rsidRDefault="003B12E2" w:rsidP="00D877F5">
      <w:pPr>
        <w:pStyle w:val="Default"/>
        <w:numPr>
          <w:ilvl w:val="1"/>
          <w:numId w:val="2"/>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Understand the Prime Minister &amp; Council of Ministers. </w:t>
      </w:r>
    </w:p>
    <w:p w:rsidR="003B12E2" w:rsidRPr="00F0217A" w:rsidRDefault="003B12E2" w:rsidP="00D877F5">
      <w:pPr>
        <w:pStyle w:val="Default"/>
        <w:numPr>
          <w:ilvl w:val="1"/>
          <w:numId w:val="2"/>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Assess the Governor and his role. </w:t>
      </w:r>
    </w:p>
    <w:p w:rsidR="003B12E2" w:rsidRPr="00F0217A" w:rsidRDefault="003B12E2" w:rsidP="00D877F5">
      <w:pPr>
        <w:pStyle w:val="Default"/>
        <w:numPr>
          <w:ilvl w:val="1"/>
          <w:numId w:val="2"/>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Reflect the role of Chief Minister and Council of Ministers. </w:t>
      </w:r>
    </w:p>
    <w:p w:rsidR="003B12E2" w:rsidRPr="00F0217A" w:rsidRDefault="003B12E2" w:rsidP="00D877F5">
      <w:pPr>
        <w:pStyle w:val="Default"/>
        <w:numPr>
          <w:ilvl w:val="1"/>
          <w:numId w:val="2"/>
        </w:numPr>
        <w:rPr>
          <w:rFonts w:ascii="Times New Roman" w:hAnsi="Times New Roman" w:cs="Times New Roman"/>
          <w:sz w:val="28"/>
          <w:szCs w:val="28"/>
        </w:rPr>
      </w:pPr>
      <w:r w:rsidRPr="00F0217A">
        <w:rPr>
          <w:rFonts w:ascii="Times New Roman" w:hAnsi="Times New Roman" w:cs="Times New Roman"/>
          <w:sz w:val="28"/>
          <w:szCs w:val="28"/>
        </w:rPr>
        <w:t xml:space="preserve">• Judge the role of Judiciary. </w:t>
      </w:r>
    </w:p>
    <w:p w:rsidR="003B12E2" w:rsidRPr="00F0217A" w:rsidRDefault="003B12E2" w:rsidP="00D877F5">
      <w:pPr>
        <w:pStyle w:val="Default"/>
        <w:numPr>
          <w:ilvl w:val="1"/>
          <w:numId w:val="2"/>
        </w:numPr>
        <w:rPr>
          <w:rFonts w:ascii="Times New Roman" w:hAnsi="Times New Roman" w:cs="Times New Roman"/>
          <w:sz w:val="28"/>
          <w:szCs w:val="28"/>
        </w:rPr>
      </w:pPr>
    </w:p>
    <w:p w:rsidR="00F0217A" w:rsidRPr="00F0217A" w:rsidRDefault="00F0217A" w:rsidP="003B12E2">
      <w:pPr>
        <w:pStyle w:val="Default"/>
        <w:rPr>
          <w:rFonts w:ascii="Times New Roman" w:hAnsi="Times New Roman" w:cs="Times New Roman"/>
          <w:b/>
          <w:bCs/>
          <w:sz w:val="28"/>
          <w:szCs w:val="28"/>
          <w:u w:val="single"/>
        </w:rPr>
      </w:pPr>
      <w:r>
        <w:rPr>
          <w:rFonts w:ascii="Times New Roman" w:hAnsi="Times New Roman" w:cs="Times New Roman"/>
          <w:b/>
          <w:bCs/>
          <w:sz w:val="28"/>
          <w:szCs w:val="28"/>
        </w:rPr>
        <w:t xml:space="preserve">                                          </w:t>
      </w:r>
      <w:r w:rsidR="003B12E2" w:rsidRPr="00F0217A">
        <w:rPr>
          <w:rFonts w:ascii="Times New Roman" w:hAnsi="Times New Roman" w:cs="Times New Roman"/>
          <w:b/>
          <w:bCs/>
          <w:sz w:val="28"/>
          <w:szCs w:val="28"/>
          <w:u w:val="single"/>
        </w:rPr>
        <w:t>7. Indian Government</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Learning Objectives: </w:t>
      </w:r>
      <w:r w:rsidRPr="00F0217A">
        <w:rPr>
          <w:rFonts w:ascii="Times New Roman" w:hAnsi="Times New Roman" w:cs="Times New Roman"/>
          <w:sz w:val="28"/>
          <w:szCs w:val="28"/>
        </w:rPr>
        <w:t xml:space="preserve">The student gets a glimpse of the nominal and real executive, legislatures of the Union and the States, and the judiciary system.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Learning Outcomes: </w:t>
      </w:r>
      <w:r w:rsidRPr="00F0217A">
        <w:rPr>
          <w:rFonts w:ascii="Times New Roman" w:hAnsi="Times New Roman" w:cs="Times New Roman"/>
          <w:sz w:val="28"/>
          <w:szCs w:val="28"/>
        </w:rPr>
        <w:t xml:space="preserve">On successful completion of the course the students will be able to: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 President &amp; Parliament: </w:t>
      </w:r>
    </w:p>
    <w:p w:rsidR="003B12E2" w:rsidRPr="00F0217A" w:rsidRDefault="003B12E2" w:rsidP="003B12E2">
      <w:pPr>
        <w:pStyle w:val="Default"/>
        <w:spacing w:after="28"/>
        <w:rPr>
          <w:rFonts w:ascii="Times New Roman" w:hAnsi="Times New Roman" w:cs="Times New Roman"/>
          <w:sz w:val="28"/>
          <w:szCs w:val="28"/>
        </w:rPr>
      </w:pPr>
      <w:r w:rsidRPr="00F0217A">
        <w:rPr>
          <w:rFonts w:ascii="Times New Roman" w:hAnsi="Times New Roman" w:cs="Times New Roman"/>
          <w:sz w:val="28"/>
          <w:szCs w:val="28"/>
        </w:rPr>
        <w:t xml:space="preserve">1. President of India: Mode of Election &amp; Impeachment </w:t>
      </w:r>
    </w:p>
    <w:p w:rsidR="003B12E2" w:rsidRPr="00F0217A" w:rsidRDefault="003B12E2" w:rsidP="003B12E2">
      <w:pPr>
        <w:pStyle w:val="Default"/>
        <w:spacing w:after="28"/>
        <w:rPr>
          <w:rFonts w:ascii="Times New Roman" w:hAnsi="Times New Roman" w:cs="Times New Roman"/>
          <w:sz w:val="28"/>
          <w:szCs w:val="28"/>
        </w:rPr>
      </w:pPr>
      <w:r w:rsidRPr="00F0217A">
        <w:rPr>
          <w:rFonts w:ascii="Times New Roman" w:hAnsi="Times New Roman" w:cs="Times New Roman"/>
          <w:sz w:val="28"/>
          <w:szCs w:val="28"/>
        </w:rPr>
        <w:t xml:space="preserve">2. President of India: Powers and Functions </w:t>
      </w:r>
    </w:p>
    <w:p w:rsidR="003B12E2" w:rsidRPr="00F0217A" w:rsidRDefault="003B12E2" w:rsidP="003B12E2">
      <w:pPr>
        <w:pStyle w:val="Default"/>
        <w:spacing w:after="28"/>
        <w:rPr>
          <w:rFonts w:ascii="Times New Roman" w:hAnsi="Times New Roman" w:cs="Times New Roman"/>
          <w:sz w:val="28"/>
          <w:szCs w:val="28"/>
        </w:rPr>
      </w:pPr>
      <w:r w:rsidRPr="00F0217A">
        <w:rPr>
          <w:rFonts w:ascii="Times New Roman" w:hAnsi="Times New Roman" w:cs="Times New Roman"/>
          <w:sz w:val="28"/>
          <w:szCs w:val="28"/>
        </w:rPr>
        <w:t xml:space="preserve">3. Parliament: Composition – Lok Sabha &amp; Rajya Sabha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Parliament: Powers and Functions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II: Prime Minister &amp; Council of Ministers: </w:t>
      </w:r>
    </w:p>
    <w:p w:rsidR="003B12E2" w:rsidRPr="00F0217A" w:rsidRDefault="003B12E2" w:rsidP="003B12E2">
      <w:pPr>
        <w:pStyle w:val="Default"/>
        <w:spacing w:after="25"/>
        <w:rPr>
          <w:rFonts w:ascii="Times New Roman" w:hAnsi="Times New Roman" w:cs="Times New Roman"/>
          <w:sz w:val="28"/>
          <w:szCs w:val="28"/>
        </w:rPr>
      </w:pPr>
      <w:r w:rsidRPr="00F0217A">
        <w:rPr>
          <w:rFonts w:ascii="Times New Roman" w:hAnsi="Times New Roman" w:cs="Times New Roman"/>
          <w:sz w:val="28"/>
          <w:szCs w:val="28"/>
        </w:rPr>
        <w:t xml:space="preserve">1. Prime Minister: Powers and Functions </w:t>
      </w:r>
    </w:p>
    <w:p w:rsidR="003B12E2" w:rsidRPr="00F0217A" w:rsidRDefault="003B12E2" w:rsidP="003B12E2">
      <w:pPr>
        <w:pStyle w:val="Default"/>
        <w:spacing w:after="25"/>
        <w:rPr>
          <w:rFonts w:ascii="Times New Roman" w:hAnsi="Times New Roman" w:cs="Times New Roman"/>
          <w:sz w:val="28"/>
          <w:szCs w:val="28"/>
        </w:rPr>
      </w:pPr>
      <w:r w:rsidRPr="00F0217A">
        <w:rPr>
          <w:rFonts w:ascii="Times New Roman" w:hAnsi="Times New Roman" w:cs="Times New Roman"/>
          <w:sz w:val="28"/>
          <w:szCs w:val="28"/>
        </w:rPr>
        <w:t xml:space="preserve">2. Prime Minister: Role in Coalition Politics </w:t>
      </w:r>
    </w:p>
    <w:p w:rsidR="003B12E2" w:rsidRPr="00F0217A" w:rsidRDefault="003B12E2" w:rsidP="003B12E2">
      <w:pPr>
        <w:pStyle w:val="Default"/>
        <w:spacing w:after="25"/>
        <w:rPr>
          <w:rFonts w:ascii="Times New Roman" w:hAnsi="Times New Roman" w:cs="Times New Roman"/>
          <w:sz w:val="28"/>
          <w:szCs w:val="28"/>
        </w:rPr>
      </w:pPr>
      <w:r w:rsidRPr="00F0217A">
        <w:rPr>
          <w:rFonts w:ascii="Times New Roman" w:hAnsi="Times New Roman" w:cs="Times New Roman"/>
          <w:sz w:val="28"/>
          <w:szCs w:val="28"/>
        </w:rPr>
        <w:lastRenderedPageBreak/>
        <w:t xml:space="preserve">3. Council of Ministers: Powers and Functions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Legislative Committees: PAC, Estimates Committee, CPE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III: State Executive: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Governor: Powers and Functions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Governor: Role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Legislature: Composition – Legislative Council &amp; Legislative Assembly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Legislature: Powers and Functions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IV: State Executive: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Chief Minister: Powers and Functions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Council of Ministers: Powers and Functions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Business Advisory Committee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Standing committees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V: Judiciary: </w:t>
      </w:r>
    </w:p>
    <w:p w:rsidR="003B12E2" w:rsidRPr="00F0217A" w:rsidRDefault="003B12E2" w:rsidP="003B12E2">
      <w:pPr>
        <w:pStyle w:val="Default"/>
        <w:spacing w:after="1"/>
        <w:rPr>
          <w:rFonts w:ascii="Times New Roman" w:hAnsi="Times New Roman" w:cs="Times New Roman"/>
          <w:sz w:val="28"/>
          <w:szCs w:val="28"/>
        </w:rPr>
      </w:pPr>
      <w:r w:rsidRPr="00F0217A">
        <w:rPr>
          <w:rFonts w:ascii="Times New Roman" w:hAnsi="Times New Roman" w:cs="Times New Roman"/>
          <w:sz w:val="28"/>
          <w:szCs w:val="28"/>
        </w:rPr>
        <w:t xml:space="preserve">1. Supreme Court-Composition and </w:t>
      </w:r>
    </w:p>
    <w:p w:rsidR="003B12E2" w:rsidRPr="00F0217A" w:rsidRDefault="003B12E2" w:rsidP="003B12E2">
      <w:pPr>
        <w:pStyle w:val="Default"/>
        <w:spacing w:after="1"/>
        <w:rPr>
          <w:rFonts w:ascii="Times New Roman" w:hAnsi="Times New Roman" w:cs="Times New Roman"/>
          <w:sz w:val="28"/>
          <w:szCs w:val="28"/>
        </w:rPr>
      </w:pPr>
      <w:r w:rsidRPr="00F0217A">
        <w:rPr>
          <w:rFonts w:ascii="Times New Roman" w:hAnsi="Times New Roman" w:cs="Times New Roman"/>
          <w:sz w:val="28"/>
          <w:szCs w:val="28"/>
        </w:rPr>
        <w:t xml:space="preserve">2. Appointments, Powers, and Functions </w:t>
      </w:r>
    </w:p>
    <w:p w:rsidR="003B12E2" w:rsidRPr="00F0217A" w:rsidRDefault="003B12E2" w:rsidP="003B12E2">
      <w:pPr>
        <w:pStyle w:val="Default"/>
        <w:spacing w:after="1"/>
        <w:rPr>
          <w:rFonts w:ascii="Times New Roman" w:hAnsi="Times New Roman" w:cs="Times New Roman"/>
          <w:sz w:val="28"/>
          <w:szCs w:val="28"/>
        </w:rPr>
      </w:pPr>
      <w:r w:rsidRPr="00F0217A">
        <w:rPr>
          <w:rFonts w:ascii="Times New Roman" w:hAnsi="Times New Roman" w:cs="Times New Roman"/>
          <w:sz w:val="28"/>
          <w:szCs w:val="28"/>
        </w:rPr>
        <w:t xml:space="preserve">3. Judicial Review, Judicial Activism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National Judicial Appointments Commission and Judicial Reforms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Unit-wise proposed activities &amp; evaluation: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Role Play on Mock Parliament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1. </w:t>
      </w:r>
      <w:r w:rsidRPr="00F0217A">
        <w:rPr>
          <w:rFonts w:ascii="Times New Roman" w:hAnsi="Times New Roman" w:cs="Times New Roman"/>
          <w:b/>
          <w:bCs/>
          <w:sz w:val="28"/>
          <w:szCs w:val="28"/>
        </w:rPr>
        <w:t>Assignments</w:t>
      </w:r>
      <w:r w:rsidRPr="00F0217A">
        <w:rPr>
          <w:rFonts w:ascii="Times New Roman" w:hAnsi="Times New Roman" w:cs="Times New Roman"/>
          <w:sz w:val="28"/>
          <w:szCs w:val="28"/>
        </w:rPr>
        <w:t xml:space="preserve">: A two-minute presentation on the topic.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2. </w:t>
      </w:r>
      <w:r w:rsidRPr="00F0217A">
        <w:rPr>
          <w:rFonts w:ascii="Times New Roman" w:hAnsi="Times New Roman" w:cs="Times New Roman"/>
          <w:b/>
          <w:bCs/>
          <w:sz w:val="28"/>
          <w:szCs w:val="28"/>
        </w:rPr>
        <w:t>Discussion</w:t>
      </w:r>
      <w:r w:rsidRPr="00F0217A">
        <w:rPr>
          <w:rFonts w:ascii="Times New Roman" w:hAnsi="Times New Roman" w:cs="Times New Roman"/>
          <w:sz w:val="28"/>
          <w:szCs w:val="28"/>
        </w:rPr>
        <w:t xml:space="preserve">: Team evaluation by the faculty.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3. </w:t>
      </w:r>
      <w:r w:rsidRPr="00F0217A">
        <w:rPr>
          <w:rFonts w:ascii="Times New Roman" w:hAnsi="Times New Roman" w:cs="Times New Roman"/>
          <w:b/>
          <w:bCs/>
          <w:sz w:val="28"/>
          <w:szCs w:val="28"/>
        </w:rPr>
        <w:t xml:space="preserve">Open forum: </w:t>
      </w:r>
      <w:r w:rsidRPr="00F0217A">
        <w:rPr>
          <w:rFonts w:ascii="Times New Roman" w:hAnsi="Times New Roman" w:cs="Times New Roman"/>
          <w:sz w:val="28"/>
          <w:szCs w:val="28"/>
        </w:rPr>
        <w:t xml:space="preserve">A PPT presentation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4. </w:t>
      </w:r>
      <w:r w:rsidRPr="00F0217A">
        <w:rPr>
          <w:rFonts w:ascii="Times New Roman" w:hAnsi="Times New Roman" w:cs="Times New Roman"/>
          <w:b/>
          <w:bCs/>
          <w:sz w:val="28"/>
          <w:szCs w:val="28"/>
        </w:rPr>
        <w:t>Quiz Program</w:t>
      </w:r>
      <w:r w:rsidRPr="00F0217A">
        <w:rPr>
          <w:rFonts w:ascii="Times New Roman" w:hAnsi="Times New Roman" w:cs="Times New Roman"/>
          <w:sz w:val="28"/>
          <w:szCs w:val="28"/>
        </w:rPr>
        <w:t xml:space="preserve">: Based on the scores.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5. </w:t>
      </w:r>
      <w:r w:rsidRPr="00F0217A">
        <w:rPr>
          <w:rFonts w:ascii="Times New Roman" w:hAnsi="Times New Roman" w:cs="Times New Roman"/>
          <w:b/>
          <w:bCs/>
          <w:sz w:val="28"/>
          <w:szCs w:val="28"/>
        </w:rPr>
        <w:t>Classroom Seminar</w:t>
      </w:r>
      <w:r w:rsidRPr="00F0217A">
        <w:rPr>
          <w:rFonts w:ascii="Times New Roman" w:hAnsi="Times New Roman" w:cs="Times New Roman"/>
          <w:sz w:val="28"/>
          <w:szCs w:val="28"/>
        </w:rPr>
        <w:t xml:space="preserve">: Faculty evaluation.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References: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1. An Introduction to the Constitution of India: D. D. Basu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2. Government and Politics of India: Morris Jones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3. Indian Polity: Laxmikanth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4. Indian Government and Politics: B.L. Fadia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5. Concise Encyclopedia of Indian Constitution: Subhash Kashyap </w:t>
      </w:r>
    </w:p>
    <w:p w:rsidR="003B12E2" w:rsidRPr="00F0217A" w:rsidRDefault="003B12E2" w:rsidP="003B12E2">
      <w:pPr>
        <w:pStyle w:val="Default"/>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Default="00F0217A" w:rsidP="00D877F5">
      <w:pPr>
        <w:pStyle w:val="Default"/>
        <w:numPr>
          <w:ilvl w:val="1"/>
          <w:numId w:val="3"/>
        </w:numPr>
        <w:spacing w:after="44"/>
        <w:rPr>
          <w:rFonts w:ascii="Times New Roman" w:hAnsi="Times New Roman" w:cs="Times New Roman"/>
          <w:sz w:val="28"/>
          <w:szCs w:val="28"/>
        </w:rPr>
      </w:pPr>
    </w:p>
    <w:p w:rsidR="00F0217A" w:rsidRPr="00DB0060" w:rsidRDefault="00F0217A" w:rsidP="00DB0060">
      <w:pPr>
        <w:pStyle w:val="Default"/>
        <w:spacing w:after="44"/>
        <w:rPr>
          <w:rFonts w:ascii="Times New Roman" w:hAnsi="Times New Roman" w:cs="Times New Roman"/>
          <w:sz w:val="28"/>
          <w:szCs w:val="28"/>
        </w:rPr>
      </w:pPr>
    </w:p>
    <w:p w:rsidR="00F0217A" w:rsidRDefault="00F0217A" w:rsidP="00F0217A">
      <w:pPr>
        <w:pStyle w:val="Default"/>
        <w:spacing w:after="44"/>
        <w:rPr>
          <w:rFonts w:ascii="Times New Roman" w:hAnsi="Times New Roman" w:cs="Times New Roman"/>
          <w:sz w:val="28"/>
          <w:szCs w:val="28"/>
        </w:rPr>
      </w:pPr>
    </w:p>
    <w:p w:rsidR="00F0217A" w:rsidRDefault="00F0217A" w:rsidP="00F0217A">
      <w:pPr>
        <w:pStyle w:val="Default"/>
        <w:spacing w:after="44"/>
        <w:rPr>
          <w:rFonts w:ascii="Times New Roman" w:hAnsi="Times New Roman" w:cs="Times New Roman"/>
          <w:sz w:val="28"/>
          <w:szCs w:val="28"/>
        </w:rPr>
      </w:pPr>
    </w:p>
    <w:p w:rsidR="00F0217A" w:rsidRDefault="00F0217A" w:rsidP="00F0217A">
      <w:pPr>
        <w:pStyle w:val="Default"/>
        <w:spacing w:after="44"/>
        <w:rPr>
          <w:rFonts w:ascii="Times New Roman" w:hAnsi="Times New Roman" w:cs="Times New Roman"/>
          <w:sz w:val="28"/>
          <w:szCs w:val="28"/>
        </w:rPr>
      </w:pPr>
    </w:p>
    <w:p w:rsidR="00F0217A" w:rsidRDefault="00F0217A" w:rsidP="00F0217A">
      <w:pPr>
        <w:pStyle w:val="Default"/>
        <w:spacing w:after="44"/>
        <w:rPr>
          <w:rFonts w:ascii="Times New Roman" w:hAnsi="Times New Roman" w:cs="Times New Roman"/>
          <w:sz w:val="28"/>
          <w:szCs w:val="28"/>
        </w:rPr>
      </w:pPr>
    </w:p>
    <w:p w:rsidR="00F0217A" w:rsidRDefault="00F0217A" w:rsidP="00F0217A">
      <w:pPr>
        <w:pStyle w:val="Default"/>
        <w:spacing w:after="44"/>
        <w:rPr>
          <w:rFonts w:ascii="Times New Roman" w:hAnsi="Times New Roman" w:cs="Times New Roman"/>
          <w:sz w:val="28"/>
          <w:szCs w:val="28"/>
        </w:rPr>
      </w:pPr>
    </w:p>
    <w:p w:rsidR="00F0217A" w:rsidRDefault="00F0217A" w:rsidP="00F0217A">
      <w:pPr>
        <w:pStyle w:val="Default"/>
        <w:spacing w:after="44"/>
        <w:rPr>
          <w:rFonts w:ascii="Times New Roman" w:hAnsi="Times New Roman" w:cs="Times New Roman"/>
          <w:sz w:val="28"/>
          <w:szCs w:val="28"/>
        </w:rPr>
      </w:pPr>
    </w:p>
    <w:p w:rsidR="003B12E2" w:rsidRPr="00F0217A" w:rsidRDefault="00F0217A" w:rsidP="00F0217A">
      <w:pPr>
        <w:pStyle w:val="Default"/>
        <w:spacing w:after="44"/>
        <w:rPr>
          <w:rFonts w:ascii="Times New Roman" w:hAnsi="Times New Roman" w:cs="Times New Roman"/>
          <w:sz w:val="28"/>
          <w:szCs w:val="28"/>
        </w:rPr>
      </w:pPr>
      <w:r>
        <w:rPr>
          <w:rFonts w:ascii="Times New Roman" w:hAnsi="Times New Roman" w:cs="Times New Roman"/>
          <w:sz w:val="28"/>
          <w:szCs w:val="28"/>
        </w:rPr>
        <w:t xml:space="preserve">           </w:t>
      </w:r>
      <w:r w:rsidR="003B12E2" w:rsidRPr="00F0217A">
        <w:rPr>
          <w:rFonts w:ascii="Times New Roman" w:hAnsi="Times New Roman" w:cs="Times New Roman"/>
          <w:sz w:val="28"/>
          <w:szCs w:val="28"/>
        </w:rPr>
        <w:t xml:space="preserve">• Know the importance of Centre – State Relations. </w:t>
      </w:r>
    </w:p>
    <w:p w:rsidR="003B12E2" w:rsidRPr="00F0217A" w:rsidRDefault="003B12E2" w:rsidP="00D877F5">
      <w:pPr>
        <w:pStyle w:val="Default"/>
        <w:numPr>
          <w:ilvl w:val="1"/>
          <w:numId w:val="3"/>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Learn the Indian federal process. </w:t>
      </w:r>
    </w:p>
    <w:p w:rsidR="003B12E2" w:rsidRPr="00F0217A" w:rsidRDefault="003B12E2" w:rsidP="00D877F5">
      <w:pPr>
        <w:pStyle w:val="Default"/>
        <w:numPr>
          <w:ilvl w:val="1"/>
          <w:numId w:val="3"/>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Assess the electoral process in India. </w:t>
      </w:r>
    </w:p>
    <w:p w:rsidR="003B12E2" w:rsidRPr="00F0217A" w:rsidRDefault="003B12E2" w:rsidP="00D877F5">
      <w:pPr>
        <w:pStyle w:val="Default"/>
        <w:numPr>
          <w:ilvl w:val="1"/>
          <w:numId w:val="3"/>
        </w:numPr>
        <w:spacing w:after="44"/>
        <w:rPr>
          <w:rFonts w:ascii="Times New Roman" w:hAnsi="Times New Roman" w:cs="Times New Roman"/>
          <w:sz w:val="28"/>
          <w:szCs w:val="28"/>
        </w:rPr>
      </w:pPr>
      <w:r w:rsidRPr="00F0217A">
        <w:rPr>
          <w:rFonts w:ascii="Times New Roman" w:hAnsi="Times New Roman" w:cs="Times New Roman"/>
          <w:sz w:val="28"/>
          <w:szCs w:val="28"/>
        </w:rPr>
        <w:t xml:space="preserve">• Estimate the Panchayat Raj System. </w:t>
      </w:r>
    </w:p>
    <w:p w:rsidR="003B12E2" w:rsidRPr="00F0217A" w:rsidRDefault="003B12E2" w:rsidP="00D877F5">
      <w:pPr>
        <w:pStyle w:val="Default"/>
        <w:numPr>
          <w:ilvl w:val="1"/>
          <w:numId w:val="3"/>
        </w:numPr>
        <w:rPr>
          <w:rFonts w:ascii="Times New Roman" w:hAnsi="Times New Roman" w:cs="Times New Roman"/>
          <w:sz w:val="28"/>
          <w:szCs w:val="28"/>
        </w:rPr>
      </w:pPr>
      <w:r w:rsidRPr="00F0217A">
        <w:rPr>
          <w:rFonts w:ascii="Times New Roman" w:hAnsi="Times New Roman" w:cs="Times New Roman"/>
          <w:sz w:val="28"/>
          <w:szCs w:val="28"/>
        </w:rPr>
        <w:t xml:space="preserve">• Understand 73rd &amp; 74th Constitutional Amendment Acts. </w:t>
      </w:r>
    </w:p>
    <w:p w:rsidR="003B12E2" w:rsidRPr="00F0217A" w:rsidRDefault="003B12E2" w:rsidP="00D877F5">
      <w:pPr>
        <w:pStyle w:val="Default"/>
        <w:numPr>
          <w:ilvl w:val="1"/>
          <w:numId w:val="3"/>
        </w:numPr>
        <w:rPr>
          <w:rFonts w:ascii="Times New Roman" w:hAnsi="Times New Roman" w:cs="Times New Roman"/>
          <w:sz w:val="28"/>
          <w:szCs w:val="28"/>
        </w:rPr>
      </w:pPr>
    </w:p>
    <w:p w:rsidR="003B12E2" w:rsidRPr="00F0217A" w:rsidRDefault="00F0217A" w:rsidP="003B12E2">
      <w:pPr>
        <w:pStyle w:val="Default"/>
        <w:rPr>
          <w:rFonts w:ascii="Times New Roman" w:hAnsi="Times New Roman" w:cs="Times New Roman"/>
          <w:b/>
          <w:bCs/>
          <w:sz w:val="28"/>
          <w:szCs w:val="28"/>
          <w:u w:val="single"/>
        </w:rPr>
      </w:pPr>
      <w:r>
        <w:rPr>
          <w:rFonts w:ascii="Times New Roman" w:hAnsi="Times New Roman" w:cs="Times New Roman"/>
          <w:b/>
          <w:bCs/>
          <w:sz w:val="28"/>
          <w:szCs w:val="28"/>
        </w:rPr>
        <w:t xml:space="preserve">                                    </w:t>
      </w:r>
      <w:r w:rsidR="003B12E2" w:rsidRPr="00F0217A">
        <w:rPr>
          <w:rFonts w:ascii="Times New Roman" w:hAnsi="Times New Roman" w:cs="Times New Roman"/>
          <w:b/>
          <w:bCs/>
          <w:sz w:val="28"/>
          <w:szCs w:val="28"/>
          <w:u w:val="single"/>
        </w:rPr>
        <w:t xml:space="preserve">8. Indian Federal System </w:t>
      </w:r>
    </w:p>
    <w:p w:rsidR="00F0217A" w:rsidRPr="00F0217A" w:rsidRDefault="00F0217A" w:rsidP="003B12E2">
      <w:pPr>
        <w:pStyle w:val="Default"/>
        <w:rPr>
          <w:rFonts w:ascii="Times New Roman" w:hAnsi="Times New Roman" w:cs="Times New Roman"/>
          <w:sz w:val="28"/>
          <w:szCs w:val="28"/>
          <w:u w:val="single"/>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Learning Objectives: </w:t>
      </w:r>
      <w:r w:rsidRPr="00F0217A">
        <w:rPr>
          <w:rFonts w:ascii="Times New Roman" w:hAnsi="Times New Roman" w:cs="Times New Roman"/>
          <w:sz w:val="28"/>
          <w:szCs w:val="28"/>
        </w:rPr>
        <w:t xml:space="preserve">The student will get awareness on Union – State relations, federal process, electoral system, constitutional development in the local governments with 73rd and 74th Constitutional Amendment Acts.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Learning Outcomes: </w:t>
      </w:r>
      <w:r w:rsidRPr="00F0217A">
        <w:rPr>
          <w:rFonts w:ascii="Times New Roman" w:hAnsi="Times New Roman" w:cs="Times New Roman"/>
          <w:sz w:val="28"/>
          <w:szCs w:val="28"/>
        </w:rPr>
        <w:t xml:space="preserve">On successful completion of the course the students will be able to: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 Centre - State Relations: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1. Features of Indian Federal System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2. Centre-State Relations: Legislative </w:t>
      </w:r>
    </w:p>
    <w:p w:rsidR="003B12E2" w:rsidRPr="00F0217A" w:rsidRDefault="003B12E2" w:rsidP="003B12E2">
      <w:pPr>
        <w:pStyle w:val="Default"/>
        <w:spacing w:after="27"/>
        <w:rPr>
          <w:rFonts w:ascii="Times New Roman" w:hAnsi="Times New Roman" w:cs="Times New Roman"/>
          <w:sz w:val="28"/>
          <w:szCs w:val="28"/>
        </w:rPr>
      </w:pPr>
      <w:r w:rsidRPr="00F0217A">
        <w:rPr>
          <w:rFonts w:ascii="Times New Roman" w:hAnsi="Times New Roman" w:cs="Times New Roman"/>
          <w:sz w:val="28"/>
          <w:szCs w:val="28"/>
        </w:rPr>
        <w:t xml:space="preserve">3. Centre-State Relations: Administrative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Centre-State Relations: Financial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II: Federal Processes: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Emerging Trends in Centre-State Relations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Recommendations of Sarkaria Commission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Recommendations of M.M.Punchi Commission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4. Role of Governor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III: Electoral Processes: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Election Commission of India: Powers and Functions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Issues of Electoral Reforms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Determinants of Voting Behaviour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lastRenderedPageBreak/>
        <w:t xml:space="preserve">4. Problems of Defections: Anti-Defection Law </w:t>
      </w:r>
    </w:p>
    <w:p w:rsidR="003B12E2" w:rsidRPr="00F0217A" w:rsidRDefault="003B12E2" w:rsidP="003B12E2">
      <w:pPr>
        <w:pStyle w:val="Default"/>
        <w:rPr>
          <w:rFonts w:ascii="Times New Roman" w:hAnsi="Times New Roman" w:cs="Times New Roman"/>
          <w:sz w:val="28"/>
          <w:szCs w:val="28"/>
        </w:rPr>
      </w:pP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b/>
          <w:bCs/>
          <w:sz w:val="28"/>
          <w:szCs w:val="28"/>
        </w:rPr>
        <w:t xml:space="preserve">Unit – IV: Panchayati Raj System: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1. Evolution of Panchayati Raj System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2. Recommendations: Balwanta Rai Committee, Ashok Mehta Committee </w:t>
      </w:r>
    </w:p>
    <w:p w:rsidR="003B12E2" w:rsidRPr="00F0217A" w:rsidRDefault="003B12E2" w:rsidP="003B12E2">
      <w:pPr>
        <w:pStyle w:val="Default"/>
        <w:rPr>
          <w:rFonts w:ascii="Times New Roman" w:hAnsi="Times New Roman" w:cs="Times New Roman"/>
          <w:sz w:val="28"/>
          <w:szCs w:val="28"/>
        </w:rPr>
      </w:pPr>
      <w:r w:rsidRPr="00F0217A">
        <w:rPr>
          <w:rFonts w:ascii="Times New Roman" w:hAnsi="Times New Roman" w:cs="Times New Roman"/>
          <w:sz w:val="28"/>
          <w:szCs w:val="28"/>
        </w:rPr>
        <w:t xml:space="preserve">3. Rural Governments: Structure, Powers, and Functions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4. Urban Governments: Structure, Powers, and Functions.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b/>
          <w:bCs/>
          <w:color w:val="000000"/>
          <w:sz w:val="28"/>
          <w:szCs w:val="28"/>
        </w:rPr>
        <w:t xml:space="preserve">Unit – V: Constitutional Amendment Act: 73rd &amp; 74th :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1. Democratic Decentralization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2. 73’d Constitutional Amendment Act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3. 74th Constitutional Amendment Acts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4. Challenges and Prospects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b/>
          <w:bCs/>
          <w:color w:val="000000"/>
          <w:sz w:val="28"/>
          <w:szCs w:val="28"/>
        </w:rPr>
        <w:t xml:space="preserve">Unit-wise proposed activities &amp; evaluation: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b/>
          <w:bCs/>
          <w:color w:val="000000"/>
          <w:sz w:val="28"/>
          <w:szCs w:val="28"/>
        </w:rPr>
        <w:t xml:space="preserve">Celebrations on Panchyat Raj Day.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b/>
          <w:bCs/>
          <w:color w:val="000000"/>
          <w:sz w:val="28"/>
          <w:szCs w:val="28"/>
        </w:rPr>
        <w:t xml:space="preserve">Collection of Election statistics.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1. </w:t>
      </w:r>
      <w:r w:rsidRPr="003B12E2">
        <w:rPr>
          <w:rFonts w:ascii="Times New Roman" w:hAnsi="Times New Roman" w:cs="Times New Roman"/>
          <w:b/>
          <w:bCs/>
          <w:color w:val="000000"/>
          <w:sz w:val="28"/>
          <w:szCs w:val="28"/>
        </w:rPr>
        <w:t>Assignment</w:t>
      </w:r>
      <w:r w:rsidRPr="003B12E2">
        <w:rPr>
          <w:rFonts w:ascii="Times New Roman" w:hAnsi="Times New Roman" w:cs="Times New Roman"/>
          <w:color w:val="000000"/>
          <w:sz w:val="28"/>
          <w:szCs w:val="28"/>
        </w:rPr>
        <w:t xml:space="preserve">: Marks obtained.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2. </w:t>
      </w:r>
      <w:r w:rsidRPr="003B12E2">
        <w:rPr>
          <w:rFonts w:ascii="Times New Roman" w:hAnsi="Times New Roman" w:cs="Times New Roman"/>
          <w:b/>
          <w:bCs/>
          <w:color w:val="000000"/>
          <w:sz w:val="28"/>
          <w:szCs w:val="28"/>
        </w:rPr>
        <w:t>Discussion</w:t>
      </w:r>
      <w:r w:rsidRPr="003B12E2">
        <w:rPr>
          <w:rFonts w:ascii="Times New Roman" w:hAnsi="Times New Roman" w:cs="Times New Roman"/>
          <w:color w:val="000000"/>
          <w:sz w:val="28"/>
          <w:szCs w:val="28"/>
        </w:rPr>
        <w:t xml:space="preserve">: Faculty evaluation.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3. </w:t>
      </w:r>
      <w:r w:rsidRPr="003B12E2">
        <w:rPr>
          <w:rFonts w:ascii="Times New Roman" w:hAnsi="Times New Roman" w:cs="Times New Roman"/>
          <w:b/>
          <w:bCs/>
          <w:color w:val="000000"/>
          <w:sz w:val="28"/>
          <w:szCs w:val="28"/>
        </w:rPr>
        <w:t>Essay writing</w:t>
      </w:r>
      <w:r w:rsidRPr="003B12E2">
        <w:rPr>
          <w:rFonts w:ascii="Times New Roman" w:hAnsi="Times New Roman" w:cs="Times New Roman"/>
          <w:color w:val="000000"/>
          <w:sz w:val="28"/>
          <w:szCs w:val="28"/>
        </w:rPr>
        <w:t xml:space="preserve">: Based on understanding and scores.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4. </w:t>
      </w:r>
      <w:r w:rsidRPr="003B12E2">
        <w:rPr>
          <w:rFonts w:ascii="Times New Roman" w:hAnsi="Times New Roman" w:cs="Times New Roman"/>
          <w:b/>
          <w:bCs/>
          <w:color w:val="000000"/>
          <w:sz w:val="28"/>
          <w:szCs w:val="28"/>
        </w:rPr>
        <w:t>Classroom Seminar</w:t>
      </w:r>
      <w:r w:rsidRPr="003B12E2">
        <w:rPr>
          <w:rFonts w:ascii="Times New Roman" w:hAnsi="Times New Roman" w:cs="Times New Roman"/>
          <w:color w:val="000000"/>
          <w:sz w:val="28"/>
          <w:szCs w:val="28"/>
        </w:rPr>
        <w:t xml:space="preserve">: Peer evaluation.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5. </w:t>
      </w:r>
      <w:r w:rsidRPr="003B12E2">
        <w:rPr>
          <w:rFonts w:ascii="Times New Roman" w:hAnsi="Times New Roman" w:cs="Times New Roman"/>
          <w:b/>
          <w:bCs/>
          <w:color w:val="000000"/>
          <w:sz w:val="28"/>
          <w:szCs w:val="28"/>
        </w:rPr>
        <w:t xml:space="preserve">Debate: </w:t>
      </w:r>
      <w:r w:rsidRPr="003B12E2">
        <w:rPr>
          <w:rFonts w:ascii="Times New Roman" w:hAnsi="Times New Roman" w:cs="Times New Roman"/>
          <w:color w:val="000000"/>
          <w:sz w:val="28"/>
          <w:szCs w:val="28"/>
        </w:rPr>
        <w:t xml:space="preserve">Evaluation by faculty.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b/>
          <w:bCs/>
          <w:color w:val="000000"/>
          <w:sz w:val="28"/>
          <w:szCs w:val="28"/>
        </w:rPr>
        <w:t xml:space="preserve">References: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1. An Introduction to the Constitution of India: D. D. Basu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2. Democratic Political Process: M.R. Biju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3. Indian Polity: Laxmikanth </w:t>
      </w:r>
    </w:p>
    <w:p w:rsidR="003B12E2" w:rsidRPr="003B12E2" w:rsidRDefault="003B12E2" w:rsidP="003B12E2">
      <w:pPr>
        <w:autoSpaceDE w:val="0"/>
        <w:autoSpaceDN w:val="0"/>
        <w:adjustRightInd w:val="0"/>
        <w:spacing w:after="27" w:line="240" w:lineRule="auto"/>
        <w:rPr>
          <w:rFonts w:ascii="Times New Roman" w:hAnsi="Times New Roman" w:cs="Times New Roman"/>
          <w:color w:val="000000"/>
          <w:sz w:val="28"/>
          <w:szCs w:val="28"/>
        </w:rPr>
      </w:pPr>
      <w:r w:rsidRPr="003B12E2">
        <w:rPr>
          <w:rFonts w:ascii="Times New Roman" w:hAnsi="Times New Roman" w:cs="Times New Roman"/>
          <w:color w:val="000000"/>
          <w:sz w:val="28"/>
          <w:szCs w:val="28"/>
        </w:rPr>
        <w:t xml:space="preserve">4. Democratic Decentralisation and Grossroot Leadership in India: Subharata Dutta </w:t>
      </w:r>
    </w:p>
    <w:p w:rsidR="003B12E2" w:rsidRPr="003B12E2" w:rsidRDefault="003B12E2" w:rsidP="003B12E2">
      <w:pPr>
        <w:autoSpaceDE w:val="0"/>
        <w:autoSpaceDN w:val="0"/>
        <w:adjustRightInd w:val="0"/>
        <w:spacing w:after="0" w:line="240" w:lineRule="auto"/>
        <w:rPr>
          <w:rFonts w:ascii="Times New Roman" w:hAnsi="Times New Roman" w:cs="Times New Roman"/>
          <w:color w:val="000000"/>
          <w:sz w:val="28"/>
          <w:szCs w:val="28"/>
        </w:rPr>
      </w:pPr>
      <w:r w:rsidRPr="003B12E2">
        <w:rPr>
          <w:rFonts w:ascii="Times New Roman" w:hAnsi="Times New Roman" w:cs="Times New Roman"/>
          <w:i/>
          <w:iCs/>
          <w:color w:val="000000"/>
          <w:sz w:val="28"/>
          <w:szCs w:val="28"/>
        </w:rPr>
        <w:t xml:space="preserve">5. </w:t>
      </w:r>
      <w:r w:rsidRPr="003B12E2">
        <w:rPr>
          <w:rFonts w:ascii="Times New Roman" w:hAnsi="Times New Roman" w:cs="Times New Roman"/>
          <w:color w:val="000000"/>
          <w:sz w:val="28"/>
          <w:szCs w:val="28"/>
        </w:rPr>
        <w:t xml:space="preserve">Panchayatraj System and Development Planning: Hari Prasad Chhetri </w:t>
      </w:r>
    </w:p>
    <w:p w:rsidR="003B12E2" w:rsidRDefault="003B12E2" w:rsidP="00002EF6">
      <w:pPr>
        <w:jc w:val="center"/>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p w:rsidR="007612F4" w:rsidRDefault="007612F4" w:rsidP="00002EF6">
      <w:pPr>
        <w:jc w:val="center"/>
        <w:rPr>
          <w:rFonts w:ascii="Times New Roman" w:hAnsi="Times New Roman" w:cs="Times New Roman"/>
          <w:sz w:val="28"/>
          <w:szCs w:val="28"/>
        </w:rPr>
      </w:pPr>
    </w:p>
    <w:p w:rsidR="007612F4" w:rsidRDefault="007612F4" w:rsidP="00002EF6">
      <w:pPr>
        <w:jc w:val="center"/>
        <w:rPr>
          <w:rFonts w:ascii="Times New Roman" w:hAnsi="Times New Roman" w:cs="Times New Roman"/>
          <w:sz w:val="28"/>
          <w:szCs w:val="28"/>
        </w:rPr>
      </w:pPr>
    </w:p>
    <w:p w:rsidR="007612F4" w:rsidRDefault="007612F4" w:rsidP="00002EF6">
      <w:pPr>
        <w:jc w:val="center"/>
        <w:rPr>
          <w:rFonts w:ascii="Times New Roman" w:hAnsi="Times New Roman" w:cs="Times New Roman"/>
          <w:sz w:val="28"/>
          <w:szCs w:val="28"/>
        </w:rPr>
      </w:pPr>
    </w:p>
    <w:p w:rsidR="007612F4" w:rsidRDefault="007612F4"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FB578A" w:rsidRDefault="00FB578A" w:rsidP="00002EF6">
      <w:pPr>
        <w:jc w:val="center"/>
        <w:rPr>
          <w:rFonts w:ascii="Times New Roman" w:hAnsi="Times New Roman" w:cs="Times New Roman"/>
          <w:sz w:val="28"/>
          <w:szCs w:val="28"/>
        </w:rPr>
      </w:pPr>
    </w:p>
    <w:p w:rsidR="007612F4" w:rsidRDefault="007612F4" w:rsidP="00002EF6">
      <w:pPr>
        <w:jc w:val="center"/>
        <w:rPr>
          <w:rFonts w:ascii="Times New Roman" w:hAnsi="Times New Roman" w:cs="Times New Roman"/>
          <w:sz w:val="28"/>
          <w:szCs w:val="28"/>
        </w:rPr>
      </w:pPr>
    </w:p>
    <w:p w:rsidR="00FB578A" w:rsidRDefault="00FB578A" w:rsidP="00FB578A">
      <w:pPr>
        <w:pStyle w:val="BodyText"/>
        <w:spacing w:before="207"/>
        <w:ind w:left="0" w:firstLine="0"/>
      </w:pPr>
    </w:p>
    <w:p w:rsidR="00FB578A" w:rsidRDefault="00FB578A" w:rsidP="00FB578A">
      <w:pPr>
        <w:ind w:left="1773"/>
        <w:rPr>
          <w:b/>
          <w:sz w:val="24"/>
        </w:rPr>
      </w:pPr>
      <w:r>
        <w:rPr>
          <w:noProof/>
          <w:lang w:eastAsia="en-IN"/>
        </w:rPr>
        <w:drawing>
          <wp:anchor distT="0" distB="0" distL="0" distR="0" simplePos="0" relativeHeight="251661312" behindDoc="0" locked="0" layoutInCell="1" allowOverlap="1">
            <wp:simplePos x="0" y="0"/>
            <wp:positionH relativeFrom="page">
              <wp:posOffset>982980</wp:posOffset>
            </wp:positionH>
            <wp:positionV relativeFrom="paragraph">
              <wp:posOffset>-307198</wp:posOffset>
            </wp:positionV>
            <wp:extent cx="857072" cy="707389"/>
            <wp:effectExtent l="0" t="0" r="0" b="0"/>
            <wp:wrapNone/>
            <wp:docPr id="1" name="Image 1" descr="C:\Users\apsche\Downloads\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psche\Downloads\logo1.jpg"/>
                    <pic:cNvPicPr/>
                  </pic:nvPicPr>
                  <pic:blipFill>
                    <a:blip r:embed="rId11" cstate="print"/>
                    <a:stretch>
                      <a:fillRect/>
                    </a:stretch>
                  </pic:blipFill>
                  <pic:spPr>
                    <a:xfrm>
                      <a:off x="0" y="0"/>
                      <a:ext cx="857072" cy="707389"/>
                    </a:xfrm>
                    <a:prstGeom prst="rect">
                      <a:avLst/>
                    </a:prstGeom>
                  </pic:spPr>
                </pic:pic>
              </a:graphicData>
            </a:graphic>
          </wp:anchor>
        </w:drawing>
      </w:r>
      <w:r>
        <w:rPr>
          <w:b/>
          <w:sz w:val="24"/>
        </w:rPr>
        <w:t>ANDHRAPRADESHSTATECOUNCILOFHIGHER</w:t>
      </w:r>
      <w:r>
        <w:rPr>
          <w:b/>
          <w:spacing w:val="-2"/>
          <w:sz w:val="24"/>
        </w:rPr>
        <w:t>EDUCATION</w:t>
      </w:r>
    </w:p>
    <w:p w:rsidR="00FB578A" w:rsidRDefault="00FB578A" w:rsidP="00FB578A">
      <w:pPr>
        <w:pStyle w:val="BodyText"/>
        <w:spacing w:before="214"/>
        <w:ind w:left="0" w:firstLine="0"/>
        <w:rPr>
          <w:b/>
        </w:rPr>
      </w:pPr>
    </w:p>
    <w:p w:rsidR="00FB578A" w:rsidRDefault="00FB578A" w:rsidP="00FB578A">
      <w:pPr>
        <w:ind w:left="3333"/>
        <w:rPr>
          <w:b/>
          <w:sz w:val="24"/>
        </w:rPr>
      </w:pPr>
      <w:r>
        <w:rPr>
          <w:b/>
          <w:sz w:val="24"/>
        </w:rPr>
        <w:t xml:space="preserve">Multi disciplinary </w:t>
      </w:r>
      <w:r>
        <w:rPr>
          <w:b/>
          <w:spacing w:val="-2"/>
          <w:sz w:val="24"/>
        </w:rPr>
        <w:t>Course</w:t>
      </w:r>
    </w:p>
    <w:p w:rsidR="00FB578A" w:rsidRDefault="00FB578A" w:rsidP="00FB578A">
      <w:pPr>
        <w:spacing w:before="139" w:line="360" w:lineRule="auto"/>
        <w:ind w:left="3789" w:right="3721" w:hanging="70"/>
        <w:rPr>
          <w:b/>
          <w:sz w:val="24"/>
        </w:rPr>
      </w:pPr>
      <w:r>
        <w:rPr>
          <w:b/>
          <w:sz w:val="24"/>
        </w:rPr>
        <w:t xml:space="preserve">w.e.f. AY2023-24 </w:t>
      </w:r>
      <w:r>
        <w:rPr>
          <w:b/>
          <w:spacing w:val="-2"/>
          <w:sz w:val="24"/>
        </w:rPr>
        <w:t>SEMESTER-III</w:t>
      </w:r>
    </w:p>
    <w:p w:rsidR="00FB578A" w:rsidRDefault="00FB578A" w:rsidP="00FB578A">
      <w:pPr>
        <w:ind w:left="1857"/>
        <w:rPr>
          <w:b/>
          <w:sz w:val="24"/>
        </w:rPr>
      </w:pPr>
      <w:r>
        <w:rPr>
          <w:b/>
          <w:sz w:val="24"/>
        </w:rPr>
        <w:t xml:space="preserve">   INTRODUCTION   TO   PUBLIC   </w:t>
      </w:r>
      <w:r>
        <w:rPr>
          <w:b/>
          <w:spacing w:val="-2"/>
          <w:sz w:val="24"/>
        </w:rPr>
        <w:t>ADMINISTRATION</w:t>
      </w:r>
    </w:p>
    <w:p w:rsidR="00FB578A" w:rsidRDefault="002E79B5" w:rsidP="00FB578A">
      <w:pPr>
        <w:pStyle w:val="BodyText"/>
        <w:tabs>
          <w:tab w:val="left" w:pos="7933"/>
        </w:tabs>
        <w:spacing w:before="132"/>
        <w:ind w:left="270" w:firstLine="0"/>
      </w:pPr>
      <w:r w:rsidRPr="002E79B5">
        <w:pict>
          <v:rect id="docshape1" o:spid="_x0000_s1026" style="position:absolute;left:0;text-align:left;margin-left:80.55pt;margin-top:19.15pt;width:435.45pt;height:.6pt;z-index:251660288;mso-position-horizontal-relative:page" fillcolor="black" stroked="f">
            <w10:wrap anchorx="page"/>
          </v:rect>
        </w:pict>
      </w:r>
      <w:r w:rsidR="00FB578A">
        <w:t>Credits:</w:t>
      </w:r>
      <w:r w:rsidR="00FB578A">
        <w:rPr>
          <w:spacing w:val="-10"/>
        </w:rPr>
        <w:t>2</w:t>
      </w:r>
      <w:r w:rsidR="00FB578A">
        <w:tab/>
        <w:t>2</w:t>
      </w:r>
      <w:r w:rsidR="00FB578A">
        <w:rPr>
          <w:spacing w:val="-2"/>
        </w:rPr>
        <w:t xml:space="preserve"> hrs/week</w:t>
      </w:r>
    </w:p>
    <w:p w:rsidR="00FB578A" w:rsidRDefault="00FB578A" w:rsidP="00FB578A">
      <w:pPr>
        <w:pStyle w:val="Heading1"/>
        <w:spacing w:before="142"/>
        <w:jc w:val="both"/>
      </w:pPr>
      <w:r>
        <w:t xml:space="preserve">Course </w:t>
      </w:r>
      <w:r>
        <w:rPr>
          <w:spacing w:val="-2"/>
        </w:rPr>
        <w:t>Description:</w:t>
      </w:r>
    </w:p>
    <w:p w:rsidR="00FB578A" w:rsidRDefault="00FB578A" w:rsidP="00FB578A">
      <w:pPr>
        <w:pStyle w:val="BodyText"/>
        <w:spacing w:before="116"/>
        <w:ind w:left="100" w:right="133" w:firstLine="0"/>
        <w:jc w:val="both"/>
      </w:pPr>
      <w:r>
        <w:t>Introduction to Public Administration is an interdisciplinary course that providesan overview of the theory and practices of public administration. The course aims to familiarize students with the nature, scope, recruitment and accountability of public administrators in India.</w:t>
      </w:r>
    </w:p>
    <w:p w:rsidR="00FB578A" w:rsidRDefault="00FB578A" w:rsidP="00FB578A">
      <w:pPr>
        <w:pStyle w:val="Heading1"/>
        <w:spacing w:before="120"/>
        <w:jc w:val="both"/>
        <w:rPr>
          <w:b w:val="0"/>
        </w:rPr>
      </w:pPr>
      <w:r>
        <w:t xml:space="preserve">Course </w:t>
      </w:r>
      <w:r>
        <w:rPr>
          <w:spacing w:val="-2"/>
        </w:rPr>
        <w:t>Objectives</w:t>
      </w:r>
      <w:r>
        <w:rPr>
          <w:b w:val="0"/>
          <w:spacing w:val="-2"/>
        </w:rPr>
        <w:t>:</w:t>
      </w:r>
    </w:p>
    <w:p w:rsidR="00FB578A" w:rsidRDefault="00FB578A" w:rsidP="00D877F5">
      <w:pPr>
        <w:pStyle w:val="ListParagraph"/>
        <w:widowControl w:val="0"/>
        <w:numPr>
          <w:ilvl w:val="0"/>
          <w:numId w:val="10"/>
        </w:numPr>
        <w:tabs>
          <w:tab w:val="left" w:pos="820"/>
        </w:tabs>
        <w:autoSpaceDE w:val="0"/>
        <w:autoSpaceDN w:val="0"/>
        <w:spacing w:before="120" w:beforeAutospacing="0" w:after="0" w:line="240" w:lineRule="auto"/>
        <w:ind w:hanging="362"/>
        <w:contextualSpacing w:val="0"/>
        <w:jc w:val="both"/>
        <w:rPr>
          <w:sz w:val="24"/>
        </w:rPr>
      </w:pPr>
      <w:r>
        <w:rPr>
          <w:sz w:val="24"/>
        </w:rPr>
        <w:t xml:space="preserve">Understand the concept and scope and evolution of public </w:t>
      </w:r>
      <w:r>
        <w:rPr>
          <w:spacing w:val="-2"/>
          <w:sz w:val="24"/>
        </w:rPr>
        <w:t>administration.</w:t>
      </w:r>
    </w:p>
    <w:p w:rsidR="00FB578A" w:rsidRDefault="00FB578A" w:rsidP="00D877F5">
      <w:pPr>
        <w:pStyle w:val="ListParagraph"/>
        <w:widowControl w:val="0"/>
        <w:numPr>
          <w:ilvl w:val="0"/>
          <w:numId w:val="10"/>
        </w:numPr>
        <w:tabs>
          <w:tab w:val="left" w:pos="820"/>
        </w:tabs>
        <w:autoSpaceDE w:val="0"/>
        <w:autoSpaceDN w:val="0"/>
        <w:spacing w:before="0" w:beforeAutospacing="0" w:after="0" w:line="240" w:lineRule="auto"/>
        <w:ind w:hanging="362"/>
        <w:contextualSpacing w:val="0"/>
        <w:jc w:val="both"/>
        <w:rPr>
          <w:sz w:val="24"/>
        </w:rPr>
      </w:pPr>
      <w:r>
        <w:rPr>
          <w:sz w:val="24"/>
        </w:rPr>
        <w:t xml:space="preserve">Understand the relationship between public administration and public </w:t>
      </w:r>
      <w:r>
        <w:rPr>
          <w:spacing w:val="-2"/>
          <w:sz w:val="24"/>
        </w:rPr>
        <w:t>policy.</w:t>
      </w:r>
    </w:p>
    <w:p w:rsidR="00FB578A" w:rsidRDefault="00FB578A" w:rsidP="00D877F5">
      <w:pPr>
        <w:pStyle w:val="ListParagraph"/>
        <w:widowControl w:val="0"/>
        <w:numPr>
          <w:ilvl w:val="0"/>
          <w:numId w:val="10"/>
        </w:numPr>
        <w:tabs>
          <w:tab w:val="left" w:pos="820"/>
        </w:tabs>
        <w:autoSpaceDE w:val="0"/>
        <w:autoSpaceDN w:val="0"/>
        <w:spacing w:before="0" w:beforeAutospacing="0" w:after="0" w:line="240" w:lineRule="auto"/>
        <w:ind w:right="114" w:hanging="360"/>
        <w:contextualSpacing w:val="0"/>
        <w:jc w:val="both"/>
        <w:rPr>
          <w:sz w:val="24"/>
        </w:rPr>
      </w:pPr>
      <w:r>
        <w:rPr>
          <w:sz w:val="24"/>
        </w:rPr>
        <w:t xml:space="preserve">Develop critical thinking and analytical skills to evaluate public administration </w:t>
      </w:r>
      <w:r>
        <w:rPr>
          <w:spacing w:val="-2"/>
          <w:sz w:val="24"/>
        </w:rPr>
        <w:t>practices.</w:t>
      </w:r>
    </w:p>
    <w:p w:rsidR="00FB578A" w:rsidRDefault="00FB578A" w:rsidP="00FB578A">
      <w:pPr>
        <w:pStyle w:val="Heading1"/>
        <w:spacing w:before="125"/>
        <w:jc w:val="both"/>
      </w:pPr>
      <w:r>
        <w:t xml:space="preserve">Course </w:t>
      </w:r>
      <w:r>
        <w:rPr>
          <w:spacing w:val="-2"/>
        </w:rPr>
        <w:t>Outcomes:</w:t>
      </w:r>
    </w:p>
    <w:p w:rsidR="00FB578A" w:rsidRDefault="00FB578A" w:rsidP="00D877F5">
      <w:pPr>
        <w:pStyle w:val="ListParagraph"/>
        <w:widowControl w:val="0"/>
        <w:numPr>
          <w:ilvl w:val="0"/>
          <w:numId w:val="9"/>
        </w:numPr>
        <w:tabs>
          <w:tab w:val="left" w:pos="819"/>
        </w:tabs>
        <w:autoSpaceDE w:val="0"/>
        <w:autoSpaceDN w:val="0"/>
        <w:spacing w:before="116" w:beforeAutospacing="0" w:after="0" w:line="317" w:lineRule="exact"/>
        <w:ind w:left="819" w:hanging="361"/>
        <w:contextualSpacing w:val="0"/>
        <w:jc w:val="both"/>
        <w:rPr>
          <w:sz w:val="24"/>
        </w:rPr>
      </w:pPr>
      <w:r>
        <w:rPr>
          <w:sz w:val="24"/>
        </w:rPr>
        <w:t xml:space="preserve">Awareness about the evolution and growth of the discipline of Public </w:t>
      </w:r>
      <w:r>
        <w:rPr>
          <w:spacing w:val="-2"/>
          <w:sz w:val="24"/>
        </w:rPr>
        <w:t>Administration.</w:t>
      </w:r>
    </w:p>
    <w:p w:rsidR="00FB578A" w:rsidRDefault="00FB578A" w:rsidP="00D877F5">
      <w:pPr>
        <w:pStyle w:val="ListParagraph"/>
        <w:widowControl w:val="0"/>
        <w:numPr>
          <w:ilvl w:val="0"/>
          <w:numId w:val="9"/>
        </w:numPr>
        <w:tabs>
          <w:tab w:val="left" w:pos="819"/>
        </w:tabs>
        <w:autoSpaceDE w:val="0"/>
        <w:autoSpaceDN w:val="0"/>
        <w:spacing w:before="0" w:beforeAutospacing="0" w:after="0" w:line="312" w:lineRule="exact"/>
        <w:ind w:left="819" w:hanging="361"/>
        <w:contextualSpacing w:val="0"/>
        <w:jc w:val="both"/>
        <w:rPr>
          <w:sz w:val="24"/>
        </w:rPr>
      </w:pPr>
      <w:r>
        <w:rPr>
          <w:sz w:val="24"/>
        </w:rPr>
        <w:t>FamiliaritywiththeconstitutionalframeworkonwhichIndianAdministrationis</w:t>
      </w:r>
      <w:r>
        <w:rPr>
          <w:spacing w:val="-2"/>
          <w:sz w:val="24"/>
        </w:rPr>
        <w:t>based.</w:t>
      </w:r>
    </w:p>
    <w:p w:rsidR="00FB578A" w:rsidRDefault="00FB578A" w:rsidP="00D877F5">
      <w:pPr>
        <w:pStyle w:val="ListParagraph"/>
        <w:widowControl w:val="0"/>
        <w:numPr>
          <w:ilvl w:val="0"/>
          <w:numId w:val="9"/>
        </w:numPr>
        <w:tabs>
          <w:tab w:val="left" w:pos="820"/>
        </w:tabs>
        <w:autoSpaceDE w:val="0"/>
        <w:autoSpaceDN w:val="0"/>
        <w:spacing w:before="11" w:beforeAutospacing="0" w:after="0" w:line="225" w:lineRule="auto"/>
        <w:ind w:right="111" w:hanging="360"/>
        <w:contextualSpacing w:val="0"/>
        <w:jc w:val="both"/>
        <w:rPr>
          <w:sz w:val="24"/>
        </w:rPr>
      </w:pPr>
      <w:r>
        <w:rPr>
          <w:sz w:val="24"/>
        </w:rPr>
        <w:t>Understanding the in-built control mechanisms over constitutional bodies and administration in general.</w:t>
      </w:r>
    </w:p>
    <w:p w:rsidR="00FB578A" w:rsidRDefault="00FB578A" w:rsidP="00FB578A">
      <w:pPr>
        <w:pStyle w:val="Heading1"/>
        <w:spacing w:before="124"/>
        <w:jc w:val="both"/>
        <w:rPr>
          <w:b w:val="0"/>
        </w:rPr>
      </w:pPr>
      <w:r>
        <w:t xml:space="preserve">Course </w:t>
      </w:r>
      <w:r>
        <w:rPr>
          <w:spacing w:val="-2"/>
        </w:rPr>
        <w:t>Topics</w:t>
      </w:r>
      <w:r>
        <w:rPr>
          <w:b w:val="0"/>
          <w:spacing w:val="-2"/>
        </w:rPr>
        <w:t>:</w:t>
      </w:r>
    </w:p>
    <w:p w:rsidR="00FB578A" w:rsidRDefault="00FB578A" w:rsidP="00FB578A">
      <w:pPr>
        <w:spacing w:before="123"/>
        <w:ind w:left="100"/>
        <w:rPr>
          <w:b/>
          <w:sz w:val="24"/>
        </w:rPr>
      </w:pPr>
      <w:r>
        <w:rPr>
          <w:b/>
          <w:sz w:val="24"/>
        </w:rPr>
        <w:t>Unit:</w:t>
      </w:r>
      <w:r>
        <w:rPr>
          <w:b/>
          <w:spacing w:val="-10"/>
          <w:sz w:val="24"/>
        </w:rPr>
        <w:t>I</w:t>
      </w:r>
    </w:p>
    <w:p w:rsidR="00FB578A" w:rsidRDefault="00FB578A" w:rsidP="00D877F5">
      <w:pPr>
        <w:pStyle w:val="ListParagraph"/>
        <w:widowControl w:val="0"/>
        <w:numPr>
          <w:ilvl w:val="1"/>
          <w:numId w:val="9"/>
        </w:numPr>
        <w:tabs>
          <w:tab w:val="left" w:pos="820"/>
        </w:tabs>
        <w:autoSpaceDE w:val="0"/>
        <w:autoSpaceDN w:val="0"/>
        <w:spacing w:before="115" w:beforeAutospacing="0" w:after="0" w:line="240" w:lineRule="auto"/>
        <w:ind w:right="117"/>
        <w:contextualSpacing w:val="0"/>
        <w:jc w:val="both"/>
        <w:rPr>
          <w:sz w:val="24"/>
        </w:rPr>
      </w:pPr>
      <w:r>
        <w:rPr>
          <w:sz w:val="24"/>
        </w:rPr>
        <w:t xml:space="preserve">Introduction to Public Administration - Woodrow Wilson - Definition and nature and scope of public administration - Significance - Distinction between public and private </w:t>
      </w:r>
      <w:r>
        <w:rPr>
          <w:spacing w:val="-2"/>
          <w:sz w:val="24"/>
        </w:rPr>
        <w:t>administration</w:t>
      </w:r>
    </w:p>
    <w:p w:rsidR="00FB578A" w:rsidRDefault="00FB578A" w:rsidP="00FB578A">
      <w:pPr>
        <w:pStyle w:val="Heading1"/>
        <w:spacing w:before="126"/>
      </w:pPr>
      <w:r>
        <w:t>Unit:</w:t>
      </w:r>
      <w:r>
        <w:rPr>
          <w:spacing w:val="-5"/>
        </w:rPr>
        <w:t>II</w:t>
      </w:r>
    </w:p>
    <w:p w:rsidR="00FB578A" w:rsidRDefault="00FB578A" w:rsidP="00D877F5">
      <w:pPr>
        <w:pStyle w:val="ListParagraph"/>
        <w:widowControl w:val="0"/>
        <w:numPr>
          <w:ilvl w:val="1"/>
          <w:numId w:val="9"/>
        </w:numPr>
        <w:tabs>
          <w:tab w:val="left" w:pos="820"/>
        </w:tabs>
        <w:autoSpaceDE w:val="0"/>
        <w:autoSpaceDN w:val="0"/>
        <w:spacing w:before="119" w:beforeAutospacing="0" w:after="0" w:line="237" w:lineRule="auto"/>
        <w:ind w:right="118"/>
        <w:contextualSpacing w:val="0"/>
        <w:jc w:val="both"/>
        <w:rPr>
          <w:sz w:val="24"/>
        </w:rPr>
      </w:pPr>
      <w:r>
        <w:rPr>
          <w:sz w:val="24"/>
        </w:rPr>
        <w:lastRenderedPageBreak/>
        <w:t>All</w:t>
      </w:r>
      <w:r w:rsidR="00C607D3">
        <w:rPr>
          <w:sz w:val="24"/>
        </w:rPr>
        <w:t xml:space="preserve"> </w:t>
      </w:r>
      <w:r>
        <w:rPr>
          <w:sz w:val="24"/>
        </w:rPr>
        <w:t>India</w:t>
      </w:r>
      <w:r w:rsidR="00C607D3">
        <w:rPr>
          <w:sz w:val="24"/>
        </w:rPr>
        <w:t xml:space="preserve"> </w:t>
      </w:r>
      <w:r>
        <w:rPr>
          <w:sz w:val="24"/>
        </w:rPr>
        <w:t>Services-Central</w:t>
      </w:r>
      <w:r w:rsidR="00C607D3">
        <w:rPr>
          <w:sz w:val="24"/>
        </w:rPr>
        <w:t xml:space="preserve"> </w:t>
      </w:r>
      <w:r>
        <w:rPr>
          <w:sz w:val="24"/>
        </w:rPr>
        <w:t>Services-State</w:t>
      </w:r>
      <w:r w:rsidR="00C607D3">
        <w:rPr>
          <w:sz w:val="24"/>
        </w:rPr>
        <w:t xml:space="preserve"> </w:t>
      </w:r>
      <w:r>
        <w:rPr>
          <w:sz w:val="24"/>
        </w:rPr>
        <w:t>Services-Importance</w:t>
      </w:r>
      <w:r w:rsidR="00C607D3">
        <w:rPr>
          <w:sz w:val="24"/>
        </w:rPr>
        <w:t xml:space="preserve"> </w:t>
      </w:r>
      <w:r>
        <w:rPr>
          <w:sz w:val="24"/>
        </w:rPr>
        <w:t>of</w:t>
      </w:r>
      <w:r w:rsidR="00C607D3">
        <w:rPr>
          <w:sz w:val="24"/>
        </w:rPr>
        <w:t xml:space="preserve"> </w:t>
      </w:r>
      <w:r>
        <w:rPr>
          <w:sz w:val="24"/>
        </w:rPr>
        <w:t>All</w:t>
      </w:r>
      <w:r w:rsidR="00C607D3">
        <w:rPr>
          <w:sz w:val="24"/>
        </w:rPr>
        <w:t xml:space="preserve"> </w:t>
      </w:r>
      <w:r>
        <w:rPr>
          <w:sz w:val="24"/>
        </w:rPr>
        <w:t>India</w:t>
      </w:r>
      <w:r w:rsidR="00C607D3">
        <w:rPr>
          <w:sz w:val="24"/>
        </w:rPr>
        <w:t xml:space="preserve"> </w:t>
      </w:r>
      <w:r>
        <w:rPr>
          <w:sz w:val="24"/>
        </w:rPr>
        <w:t>Services UPSC &amp; SPSCs Powers and Functions – NITI  Aayog</w:t>
      </w:r>
    </w:p>
    <w:p w:rsidR="00FB578A" w:rsidRDefault="00FB578A" w:rsidP="00FB578A">
      <w:pPr>
        <w:pStyle w:val="Heading1"/>
        <w:spacing w:before="126"/>
      </w:pPr>
      <w:r>
        <w:t>Unit:</w:t>
      </w:r>
      <w:r>
        <w:rPr>
          <w:spacing w:val="-5"/>
        </w:rPr>
        <w:t>III</w:t>
      </w:r>
    </w:p>
    <w:p w:rsidR="00FB578A" w:rsidRDefault="00FB578A" w:rsidP="00D877F5">
      <w:pPr>
        <w:pStyle w:val="ListParagraph"/>
        <w:widowControl w:val="0"/>
        <w:numPr>
          <w:ilvl w:val="1"/>
          <w:numId w:val="9"/>
        </w:numPr>
        <w:tabs>
          <w:tab w:val="left" w:pos="820"/>
        </w:tabs>
        <w:autoSpaceDE w:val="0"/>
        <w:autoSpaceDN w:val="0"/>
        <w:spacing w:before="115" w:beforeAutospacing="0" w:after="0" w:line="240" w:lineRule="auto"/>
        <w:ind w:right="109"/>
        <w:contextualSpacing w:val="0"/>
        <w:jc w:val="both"/>
        <w:rPr>
          <w:sz w:val="24"/>
        </w:rPr>
      </w:pPr>
      <w:r>
        <w:rPr>
          <w:sz w:val="24"/>
        </w:rPr>
        <w:t xml:space="preserve">Accountability of Administration in India - Legislative - Executive – Judiciary - Judicial Activism - E-Governance in India - Good Governance initiatives – Functions and roles of </w:t>
      </w:r>
      <w:r w:rsidR="00C607D3">
        <w:rPr>
          <w:sz w:val="24"/>
        </w:rPr>
        <w:t xml:space="preserve"> </w:t>
      </w:r>
      <w:r>
        <w:rPr>
          <w:sz w:val="24"/>
        </w:rPr>
        <w:t>Administrators</w:t>
      </w:r>
    </w:p>
    <w:p w:rsidR="00FB578A" w:rsidRDefault="00FB578A" w:rsidP="00FB578A">
      <w:pPr>
        <w:pStyle w:val="Heading1"/>
        <w:spacing w:before="125"/>
      </w:pPr>
      <w:r>
        <w:rPr>
          <w:spacing w:val="-2"/>
        </w:rPr>
        <w:t>Activities:</w:t>
      </w:r>
    </w:p>
    <w:p w:rsidR="00FB578A" w:rsidRDefault="00FB578A" w:rsidP="00D877F5">
      <w:pPr>
        <w:pStyle w:val="ListParagraph"/>
        <w:widowControl w:val="0"/>
        <w:numPr>
          <w:ilvl w:val="0"/>
          <w:numId w:val="8"/>
        </w:numPr>
        <w:tabs>
          <w:tab w:val="left" w:pos="820"/>
        </w:tabs>
        <w:autoSpaceDE w:val="0"/>
        <w:autoSpaceDN w:val="0"/>
        <w:spacing w:before="116" w:beforeAutospacing="0" w:after="0" w:line="240" w:lineRule="auto"/>
        <w:ind w:hanging="362"/>
        <w:contextualSpacing w:val="0"/>
        <w:rPr>
          <w:sz w:val="24"/>
        </w:rPr>
      </w:pPr>
      <w:r>
        <w:rPr>
          <w:sz w:val="24"/>
        </w:rPr>
        <w:t xml:space="preserve">Class participation  and </w:t>
      </w:r>
      <w:r>
        <w:rPr>
          <w:spacing w:val="-2"/>
          <w:sz w:val="24"/>
        </w:rPr>
        <w:t>discussions</w:t>
      </w:r>
    </w:p>
    <w:p w:rsidR="00FB578A" w:rsidRDefault="00FB578A" w:rsidP="00D877F5">
      <w:pPr>
        <w:pStyle w:val="ListParagraph"/>
        <w:widowControl w:val="0"/>
        <w:numPr>
          <w:ilvl w:val="0"/>
          <w:numId w:val="8"/>
        </w:numPr>
        <w:tabs>
          <w:tab w:val="left" w:pos="820"/>
        </w:tabs>
        <w:autoSpaceDE w:val="0"/>
        <w:autoSpaceDN w:val="0"/>
        <w:spacing w:before="0" w:beforeAutospacing="0" w:after="0" w:line="240" w:lineRule="auto"/>
        <w:ind w:hanging="362"/>
        <w:contextualSpacing w:val="0"/>
        <w:rPr>
          <w:sz w:val="24"/>
        </w:rPr>
      </w:pPr>
      <w:r>
        <w:rPr>
          <w:sz w:val="24"/>
        </w:rPr>
        <w:t xml:space="preserve">Fieldtrips to government </w:t>
      </w:r>
      <w:r>
        <w:rPr>
          <w:spacing w:val="-2"/>
          <w:sz w:val="24"/>
        </w:rPr>
        <w:t>offices</w:t>
      </w:r>
    </w:p>
    <w:p w:rsidR="00FB578A" w:rsidRDefault="00FB578A" w:rsidP="00D877F5">
      <w:pPr>
        <w:pStyle w:val="ListParagraph"/>
        <w:widowControl w:val="0"/>
        <w:numPr>
          <w:ilvl w:val="0"/>
          <w:numId w:val="8"/>
        </w:numPr>
        <w:tabs>
          <w:tab w:val="left" w:pos="820"/>
        </w:tabs>
        <w:autoSpaceDE w:val="0"/>
        <w:autoSpaceDN w:val="0"/>
        <w:spacing w:before="0" w:beforeAutospacing="0" w:after="0" w:line="240" w:lineRule="auto"/>
        <w:ind w:hanging="362"/>
        <w:contextualSpacing w:val="0"/>
        <w:rPr>
          <w:sz w:val="24"/>
        </w:rPr>
      </w:pPr>
      <w:r>
        <w:rPr>
          <w:sz w:val="24"/>
        </w:rPr>
        <w:t xml:space="preserve">Individual or group </w:t>
      </w:r>
      <w:r>
        <w:rPr>
          <w:spacing w:val="-2"/>
          <w:sz w:val="24"/>
        </w:rPr>
        <w:t>assignments</w:t>
      </w:r>
    </w:p>
    <w:p w:rsidR="00FB578A" w:rsidRDefault="00FB578A" w:rsidP="00D877F5">
      <w:pPr>
        <w:pStyle w:val="ListParagraph"/>
        <w:widowControl w:val="0"/>
        <w:numPr>
          <w:ilvl w:val="0"/>
          <w:numId w:val="8"/>
        </w:numPr>
        <w:tabs>
          <w:tab w:val="left" w:pos="820"/>
        </w:tabs>
        <w:autoSpaceDE w:val="0"/>
        <w:autoSpaceDN w:val="0"/>
        <w:spacing w:before="0" w:beforeAutospacing="0" w:after="0" w:line="240" w:lineRule="auto"/>
        <w:ind w:hanging="362"/>
        <w:contextualSpacing w:val="0"/>
        <w:rPr>
          <w:sz w:val="24"/>
        </w:rPr>
      </w:pPr>
      <w:r>
        <w:rPr>
          <w:sz w:val="24"/>
        </w:rPr>
        <w:t xml:space="preserve">Student’s projects– Individual and </w:t>
      </w:r>
      <w:r>
        <w:rPr>
          <w:spacing w:val="-2"/>
          <w:sz w:val="24"/>
        </w:rPr>
        <w:t>group</w:t>
      </w:r>
    </w:p>
    <w:p w:rsidR="00FB578A" w:rsidRDefault="00FB578A" w:rsidP="00D877F5">
      <w:pPr>
        <w:pStyle w:val="ListParagraph"/>
        <w:widowControl w:val="0"/>
        <w:numPr>
          <w:ilvl w:val="0"/>
          <w:numId w:val="8"/>
        </w:numPr>
        <w:tabs>
          <w:tab w:val="left" w:pos="820"/>
        </w:tabs>
        <w:autoSpaceDE w:val="0"/>
        <w:autoSpaceDN w:val="0"/>
        <w:spacing w:before="2" w:beforeAutospacing="0" w:after="0" w:line="240" w:lineRule="auto"/>
        <w:ind w:hanging="362"/>
        <w:contextualSpacing w:val="0"/>
        <w:rPr>
          <w:sz w:val="24"/>
        </w:rPr>
      </w:pPr>
      <w:r>
        <w:rPr>
          <w:sz w:val="24"/>
        </w:rPr>
        <w:t>Quizzes or Slip</w:t>
      </w:r>
      <w:r>
        <w:rPr>
          <w:spacing w:val="-2"/>
          <w:sz w:val="24"/>
        </w:rPr>
        <w:t xml:space="preserve"> tests.</w:t>
      </w:r>
    </w:p>
    <w:p w:rsidR="00FB578A" w:rsidRDefault="00FB578A" w:rsidP="00D877F5">
      <w:pPr>
        <w:pStyle w:val="ListParagraph"/>
        <w:widowControl w:val="0"/>
        <w:numPr>
          <w:ilvl w:val="0"/>
          <w:numId w:val="8"/>
        </w:numPr>
        <w:tabs>
          <w:tab w:val="left" w:pos="820"/>
        </w:tabs>
        <w:autoSpaceDE w:val="0"/>
        <w:autoSpaceDN w:val="0"/>
        <w:spacing w:before="0" w:beforeAutospacing="0" w:after="0" w:line="240" w:lineRule="auto"/>
        <w:ind w:hanging="362"/>
        <w:contextualSpacing w:val="0"/>
        <w:rPr>
          <w:sz w:val="24"/>
        </w:rPr>
      </w:pPr>
      <w:r>
        <w:rPr>
          <w:spacing w:val="-2"/>
          <w:sz w:val="24"/>
        </w:rPr>
        <w:t>Presentations</w:t>
      </w:r>
    </w:p>
    <w:p w:rsidR="00FB578A" w:rsidRDefault="00FB578A" w:rsidP="00D877F5">
      <w:pPr>
        <w:pStyle w:val="ListParagraph"/>
        <w:widowControl w:val="0"/>
        <w:numPr>
          <w:ilvl w:val="0"/>
          <w:numId w:val="8"/>
        </w:numPr>
        <w:tabs>
          <w:tab w:val="left" w:pos="820"/>
        </w:tabs>
        <w:autoSpaceDE w:val="0"/>
        <w:autoSpaceDN w:val="0"/>
        <w:spacing w:before="0" w:beforeAutospacing="0" w:after="0" w:line="240" w:lineRule="auto"/>
        <w:ind w:hanging="362"/>
        <w:contextualSpacing w:val="0"/>
        <w:rPr>
          <w:sz w:val="24"/>
        </w:rPr>
      </w:pPr>
      <w:r>
        <w:rPr>
          <w:sz w:val="24"/>
        </w:rPr>
        <w:t xml:space="preserve">Research </w:t>
      </w:r>
      <w:r>
        <w:rPr>
          <w:spacing w:val="-2"/>
          <w:sz w:val="24"/>
        </w:rPr>
        <w:t>papers</w:t>
      </w:r>
    </w:p>
    <w:p w:rsidR="00FB578A" w:rsidRDefault="00FB578A" w:rsidP="00FB578A">
      <w:pPr>
        <w:rPr>
          <w:sz w:val="24"/>
        </w:rPr>
      </w:pPr>
    </w:p>
    <w:p w:rsidR="00FB578A" w:rsidRDefault="00FB578A" w:rsidP="00FB578A">
      <w:pPr>
        <w:pStyle w:val="Heading1"/>
        <w:spacing w:before="76"/>
      </w:pPr>
      <w:r>
        <w:rPr>
          <w:spacing w:val="-2"/>
        </w:rPr>
        <w:t>Books:</w:t>
      </w:r>
    </w:p>
    <w:p w:rsidR="00FB578A" w:rsidRDefault="00FB578A" w:rsidP="00D877F5">
      <w:pPr>
        <w:pStyle w:val="ListParagraph"/>
        <w:widowControl w:val="0"/>
        <w:numPr>
          <w:ilvl w:val="0"/>
          <w:numId w:val="7"/>
        </w:numPr>
        <w:tabs>
          <w:tab w:val="left" w:pos="808"/>
        </w:tabs>
        <w:autoSpaceDE w:val="0"/>
        <w:autoSpaceDN w:val="0"/>
        <w:spacing w:before="115" w:beforeAutospacing="0" w:after="0" w:line="240" w:lineRule="auto"/>
        <w:ind w:hanging="427"/>
        <w:contextualSpacing w:val="0"/>
        <w:rPr>
          <w:sz w:val="24"/>
        </w:rPr>
      </w:pPr>
      <w:r>
        <w:rPr>
          <w:sz w:val="24"/>
        </w:rPr>
        <w:t xml:space="preserve">Public Administration by Awasthi &amp; </w:t>
      </w:r>
      <w:r>
        <w:rPr>
          <w:spacing w:val="-2"/>
          <w:sz w:val="24"/>
        </w:rPr>
        <w:t>Maheswari</w:t>
      </w:r>
    </w:p>
    <w:p w:rsidR="00FB578A" w:rsidRDefault="00FB578A" w:rsidP="00D877F5">
      <w:pPr>
        <w:pStyle w:val="ListParagraph"/>
        <w:widowControl w:val="0"/>
        <w:numPr>
          <w:ilvl w:val="0"/>
          <w:numId w:val="7"/>
        </w:numPr>
        <w:tabs>
          <w:tab w:val="left" w:pos="808"/>
        </w:tabs>
        <w:autoSpaceDE w:val="0"/>
        <w:autoSpaceDN w:val="0"/>
        <w:spacing w:before="0" w:beforeAutospacing="0" w:after="0" w:line="240" w:lineRule="auto"/>
        <w:ind w:hanging="427"/>
        <w:contextualSpacing w:val="0"/>
        <w:rPr>
          <w:sz w:val="24"/>
        </w:rPr>
      </w:pPr>
      <w:r>
        <w:rPr>
          <w:sz w:val="24"/>
        </w:rPr>
        <w:t xml:space="preserve">Indian Administration by </w:t>
      </w:r>
      <w:r>
        <w:rPr>
          <w:spacing w:val="-2"/>
          <w:sz w:val="24"/>
        </w:rPr>
        <w:t>Maheswari</w:t>
      </w:r>
    </w:p>
    <w:p w:rsidR="00FB578A" w:rsidRDefault="00FB578A" w:rsidP="00D877F5">
      <w:pPr>
        <w:pStyle w:val="ListParagraph"/>
        <w:widowControl w:val="0"/>
        <w:numPr>
          <w:ilvl w:val="0"/>
          <w:numId w:val="7"/>
        </w:numPr>
        <w:tabs>
          <w:tab w:val="left" w:pos="808"/>
        </w:tabs>
        <w:autoSpaceDE w:val="0"/>
        <w:autoSpaceDN w:val="0"/>
        <w:spacing w:before="0" w:beforeAutospacing="0" w:after="0" w:line="240" w:lineRule="auto"/>
        <w:ind w:hanging="427"/>
        <w:contextualSpacing w:val="0"/>
        <w:rPr>
          <w:sz w:val="24"/>
        </w:rPr>
      </w:pPr>
      <w:r>
        <w:rPr>
          <w:sz w:val="24"/>
        </w:rPr>
        <w:t>Administrative Theories by Mohit</w:t>
      </w:r>
      <w:r>
        <w:rPr>
          <w:spacing w:val="-2"/>
          <w:sz w:val="24"/>
        </w:rPr>
        <w:t xml:space="preserve"> Bhattacharya</w:t>
      </w:r>
    </w:p>
    <w:p w:rsidR="00FB578A" w:rsidRDefault="00FB578A" w:rsidP="00D877F5">
      <w:pPr>
        <w:pStyle w:val="ListParagraph"/>
        <w:widowControl w:val="0"/>
        <w:numPr>
          <w:ilvl w:val="0"/>
          <w:numId w:val="7"/>
        </w:numPr>
        <w:tabs>
          <w:tab w:val="left" w:pos="808"/>
        </w:tabs>
        <w:autoSpaceDE w:val="0"/>
        <w:autoSpaceDN w:val="0"/>
        <w:spacing w:before="0" w:beforeAutospacing="0" w:after="0" w:line="240" w:lineRule="auto"/>
        <w:ind w:hanging="427"/>
        <w:contextualSpacing w:val="0"/>
        <w:rPr>
          <w:sz w:val="24"/>
        </w:rPr>
      </w:pPr>
      <w:r>
        <w:rPr>
          <w:sz w:val="24"/>
        </w:rPr>
        <w:t>Comparative Administration by Mohit</w:t>
      </w:r>
      <w:r w:rsidR="00F566E8">
        <w:rPr>
          <w:sz w:val="24"/>
        </w:rPr>
        <w:t xml:space="preserve"> </w:t>
      </w:r>
      <w:r>
        <w:rPr>
          <w:spacing w:val="-2"/>
          <w:sz w:val="24"/>
        </w:rPr>
        <w:t>Bhattacharya</w:t>
      </w:r>
    </w:p>
    <w:p w:rsidR="00FB578A" w:rsidRDefault="00FB578A" w:rsidP="00D877F5">
      <w:pPr>
        <w:pStyle w:val="ListParagraph"/>
        <w:widowControl w:val="0"/>
        <w:numPr>
          <w:ilvl w:val="0"/>
          <w:numId w:val="7"/>
        </w:numPr>
        <w:tabs>
          <w:tab w:val="left" w:pos="808"/>
        </w:tabs>
        <w:autoSpaceDE w:val="0"/>
        <w:autoSpaceDN w:val="0"/>
        <w:spacing w:before="0" w:beforeAutospacing="0" w:after="0" w:line="240" w:lineRule="auto"/>
        <w:ind w:hanging="427"/>
        <w:contextualSpacing w:val="0"/>
        <w:rPr>
          <w:sz w:val="24"/>
        </w:rPr>
      </w:pPr>
      <w:r>
        <w:rPr>
          <w:sz w:val="24"/>
        </w:rPr>
        <w:t xml:space="preserve">Indian Government &amp;Politics by </w:t>
      </w:r>
      <w:r>
        <w:rPr>
          <w:spacing w:val="-2"/>
          <w:sz w:val="24"/>
        </w:rPr>
        <w:t>B.L.Fadia</w:t>
      </w:r>
    </w:p>
    <w:p w:rsidR="00FB578A" w:rsidRDefault="00FB578A" w:rsidP="00FB578A">
      <w:pPr>
        <w:jc w:val="center"/>
        <w:rPr>
          <w:rFonts w:ascii="Times New Roman" w:hAnsi="Times New Roman" w:cs="Times New Roman"/>
          <w:sz w:val="28"/>
          <w:szCs w:val="28"/>
        </w:rPr>
      </w:pPr>
    </w:p>
    <w:p w:rsidR="00FB578A" w:rsidRDefault="00FB578A" w:rsidP="00FB578A">
      <w:pPr>
        <w:jc w:val="center"/>
        <w:rPr>
          <w:rFonts w:ascii="Times New Roman" w:hAnsi="Times New Roman" w:cs="Times New Roman"/>
          <w:sz w:val="28"/>
          <w:szCs w:val="28"/>
        </w:rPr>
      </w:pPr>
    </w:p>
    <w:p w:rsidR="00FB578A" w:rsidRDefault="00FB578A" w:rsidP="00FB578A">
      <w:pPr>
        <w:jc w:val="center"/>
        <w:rPr>
          <w:rFonts w:ascii="Times New Roman" w:hAnsi="Times New Roman" w:cs="Times New Roman"/>
          <w:sz w:val="28"/>
          <w:szCs w:val="28"/>
        </w:rPr>
      </w:pPr>
    </w:p>
    <w:p w:rsidR="00FB578A" w:rsidRDefault="00FB578A" w:rsidP="00FB578A">
      <w:pPr>
        <w:jc w:val="center"/>
        <w:rPr>
          <w:rFonts w:ascii="Times New Roman" w:hAnsi="Times New Roman" w:cs="Times New Roman"/>
          <w:sz w:val="28"/>
          <w:szCs w:val="28"/>
        </w:rPr>
      </w:pPr>
    </w:p>
    <w:p w:rsidR="00FB578A" w:rsidRDefault="00FB578A" w:rsidP="00FB578A">
      <w:pPr>
        <w:jc w:val="center"/>
        <w:rPr>
          <w:rFonts w:ascii="Times New Roman" w:hAnsi="Times New Roman" w:cs="Times New Roman"/>
          <w:sz w:val="28"/>
          <w:szCs w:val="28"/>
        </w:rPr>
      </w:pPr>
    </w:p>
    <w:p w:rsidR="00FB578A" w:rsidRDefault="00FB578A" w:rsidP="00FB578A">
      <w:pPr>
        <w:rPr>
          <w:sz w:val="24"/>
        </w:rPr>
        <w:sectPr w:rsidR="00FB578A" w:rsidSect="00FB578A">
          <w:pgSz w:w="11920" w:h="16850"/>
          <w:pgMar w:top="1320" w:right="1320" w:bottom="280" w:left="1340" w:header="720" w:footer="720" w:gutter="0"/>
          <w:cols w:space="720"/>
        </w:sectPr>
      </w:pPr>
    </w:p>
    <w:p w:rsidR="00DB0060" w:rsidRDefault="00DB0060" w:rsidP="00DB0060">
      <w:pPr>
        <w:pStyle w:val="Heading1"/>
        <w:spacing w:before="69"/>
        <w:ind w:left="3580"/>
      </w:pPr>
      <w:r>
        <w:lastRenderedPageBreak/>
        <w:t>9.</w:t>
      </w:r>
      <w:r>
        <w:rPr>
          <w:spacing w:val="59"/>
        </w:rPr>
        <w:t xml:space="preserve"> </w:t>
      </w:r>
      <w:r>
        <w:t>Dynamics</w:t>
      </w:r>
      <w:r>
        <w:rPr>
          <w:spacing w:val="-1"/>
        </w:rPr>
        <w:t xml:space="preserve"> </w:t>
      </w:r>
      <w:r>
        <w:t>of</w:t>
      </w:r>
      <w:r>
        <w:rPr>
          <w:spacing w:val="-2"/>
        </w:rPr>
        <w:t xml:space="preserve"> </w:t>
      </w:r>
      <w:r>
        <w:t>Indian</w:t>
      </w:r>
      <w:r>
        <w:rPr>
          <w:spacing w:val="-1"/>
        </w:rPr>
        <w:t xml:space="preserve"> </w:t>
      </w:r>
      <w:r>
        <w:t>Political</w:t>
      </w:r>
      <w:r>
        <w:rPr>
          <w:spacing w:val="-1"/>
        </w:rPr>
        <w:t xml:space="preserve"> </w:t>
      </w:r>
      <w:r>
        <w:t>System</w:t>
      </w:r>
    </w:p>
    <w:p w:rsidR="00DB0060" w:rsidRDefault="00DB0060" w:rsidP="00DB0060">
      <w:pPr>
        <w:pStyle w:val="BodyText"/>
        <w:spacing w:before="221"/>
        <w:ind w:left="1138" w:firstLine="0"/>
      </w:pPr>
      <w:r>
        <w:rPr>
          <w:b/>
        </w:rPr>
        <w:t>Learning</w:t>
      </w:r>
      <w:r>
        <w:rPr>
          <w:b/>
          <w:spacing w:val="19"/>
        </w:rPr>
        <w:t xml:space="preserve"> </w:t>
      </w:r>
      <w:r>
        <w:rPr>
          <w:b/>
        </w:rPr>
        <w:t>Objectives:</w:t>
      </w:r>
      <w:r>
        <w:rPr>
          <w:b/>
          <w:spacing w:val="22"/>
        </w:rPr>
        <w:t xml:space="preserve"> </w:t>
      </w:r>
      <w:r>
        <w:t>The</w:t>
      </w:r>
      <w:r>
        <w:rPr>
          <w:spacing w:val="20"/>
        </w:rPr>
        <w:t xml:space="preserve"> </w:t>
      </w:r>
      <w:r>
        <w:t>student</w:t>
      </w:r>
      <w:r>
        <w:rPr>
          <w:spacing w:val="23"/>
        </w:rPr>
        <w:t xml:space="preserve"> </w:t>
      </w:r>
      <w:r>
        <w:t>gets</w:t>
      </w:r>
      <w:r>
        <w:rPr>
          <w:spacing w:val="24"/>
        </w:rPr>
        <w:t xml:space="preserve"> </w:t>
      </w:r>
      <w:r>
        <w:t>an</w:t>
      </w:r>
      <w:r>
        <w:rPr>
          <w:spacing w:val="22"/>
        </w:rPr>
        <w:t xml:space="preserve"> </w:t>
      </w:r>
      <w:r>
        <w:t>outline</w:t>
      </w:r>
      <w:r>
        <w:rPr>
          <w:spacing w:val="21"/>
        </w:rPr>
        <w:t xml:space="preserve"> </w:t>
      </w:r>
      <w:r>
        <w:t>of</w:t>
      </w:r>
      <w:r>
        <w:rPr>
          <w:spacing w:val="23"/>
        </w:rPr>
        <w:t xml:space="preserve"> </w:t>
      </w:r>
      <w:r>
        <w:t>the</w:t>
      </w:r>
      <w:r>
        <w:rPr>
          <w:spacing w:val="24"/>
        </w:rPr>
        <w:t xml:space="preserve"> </w:t>
      </w:r>
      <w:r>
        <w:t>social</w:t>
      </w:r>
      <w:r>
        <w:rPr>
          <w:spacing w:val="22"/>
        </w:rPr>
        <w:t xml:space="preserve"> </w:t>
      </w:r>
      <w:r>
        <w:t>and</w:t>
      </w:r>
      <w:r>
        <w:rPr>
          <w:spacing w:val="21"/>
        </w:rPr>
        <w:t xml:space="preserve"> </w:t>
      </w:r>
      <w:r>
        <w:t>political</w:t>
      </w:r>
      <w:r>
        <w:rPr>
          <w:spacing w:val="23"/>
        </w:rPr>
        <w:t xml:space="preserve"> </w:t>
      </w:r>
      <w:r>
        <w:t>dynamics,</w:t>
      </w:r>
      <w:r>
        <w:rPr>
          <w:spacing w:val="-57"/>
        </w:rPr>
        <w:t xml:space="preserve"> </w:t>
      </w:r>
      <w:r>
        <w:rPr>
          <w:spacing w:val="-1"/>
        </w:rPr>
        <w:t>various</w:t>
      </w:r>
      <w:r>
        <w:rPr>
          <w:spacing w:val="-14"/>
        </w:rPr>
        <w:t xml:space="preserve"> </w:t>
      </w:r>
      <w:r>
        <w:rPr>
          <w:spacing w:val="-1"/>
        </w:rPr>
        <w:t>regulatory</w:t>
      </w:r>
      <w:r>
        <w:rPr>
          <w:spacing w:val="-13"/>
        </w:rPr>
        <w:t xml:space="preserve"> </w:t>
      </w:r>
      <w:r>
        <w:rPr>
          <w:spacing w:val="-1"/>
        </w:rPr>
        <w:t>institutions,</w:t>
      </w:r>
      <w:r>
        <w:rPr>
          <w:spacing w:val="-14"/>
        </w:rPr>
        <w:t xml:space="preserve"> </w:t>
      </w:r>
      <w:r>
        <w:rPr>
          <w:spacing w:val="-1"/>
        </w:rPr>
        <w:t>governing</w:t>
      </w:r>
      <w:r>
        <w:rPr>
          <w:spacing w:val="-14"/>
        </w:rPr>
        <w:t xml:space="preserve"> </w:t>
      </w:r>
      <w:r>
        <w:t>mechanisms,</w:t>
      </w:r>
      <w:r>
        <w:rPr>
          <w:spacing w:val="-14"/>
        </w:rPr>
        <w:t xml:space="preserve"> </w:t>
      </w:r>
      <w:r>
        <w:t>and</w:t>
      </w:r>
      <w:r>
        <w:rPr>
          <w:spacing w:val="-12"/>
        </w:rPr>
        <w:t xml:space="preserve"> </w:t>
      </w:r>
      <w:r>
        <w:t>significance</w:t>
      </w:r>
      <w:r>
        <w:rPr>
          <w:spacing w:val="-15"/>
        </w:rPr>
        <w:t xml:space="preserve"> </w:t>
      </w:r>
      <w:r>
        <w:t>of</w:t>
      </w:r>
      <w:r>
        <w:rPr>
          <w:spacing w:val="-13"/>
        </w:rPr>
        <w:t xml:space="preserve"> </w:t>
      </w:r>
      <w:r>
        <w:t>civil</w:t>
      </w:r>
      <w:r>
        <w:rPr>
          <w:spacing w:val="-14"/>
        </w:rPr>
        <w:t xml:space="preserve"> </w:t>
      </w:r>
      <w:r>
        <w:t>services.</w:t>
      </w:r>
    </w:p>
    <w:p w:rsidR="00DB0060" w:rsidRDefault="00DB0060" w:rsidP="00DB0060">
      <w:pPr>
        <w:pStyle w:val="BodyText"/>
        <w:spacing w:before="121" w:line="276" w:lineRule="exact"/>
        <w:ind w:left="1138" w:firstLine="0"/>
      </w:pPr>
      <w:r>
        <w:rPr>
          <w:b/>
          <w:spacing w:val="-4"/>
        </w:rPr>
        <w:t>Learning</w:t>
      </w:r>
      <w:r>
        <w:rPr>
          <w:b/>
          <w:spacing w:val="-8"/>
        </w:rPr>
        <w:t xml:space="preserve"> </w:t>
      </w:r>
      <w:r>
        <w:rPr>
          <w:b/>
          <w:spacing w:val="-4"/>
        </w:rPr>
        <w:t>Outcomes</w:t>
      </w:r>
      <w:r>
        <w:rPr>
          <w:spacing w:val="-4"/>
        </w:rPr>
        <w:t>:</w:t>
      </w:r>
      <w:r>
        <w:rPr>
          <w:spacing w:val="-7"/>
        </w:rPr>
        <w:t xml:space="preserve"> </w:t>
      </w:r>
      <w:r>
        <w:rPr>
          <w:spacing w:val="-4"/>
        </w:rPr>
        <w:t>On</w:t>
      </w:r>
      <w:r>
        <w:rPr>
          <w:spacing w:val="-15"/>
        </w:rPr>
        <w:t xml:space="preserve"> </w:t>
      </w:r>
      <w:r>
        <w:rPr>
          <w:spacing w:val="-4"/>
        </w:rPr>
        <w:t>successful</w:t>
      </w:r>
      <w:r>
        <w:rPr>
          <w:spacing w:val="-7"/>
        </w:rPr>
        <w:t xml:space="preserve"> </w:t>
      </w:r>
      <w:r>
        <w:rPr>
          <w:spacing w:val="-4"/>
        </w:rPr>
        <w:t>completion</w:t>
      </w:r>
      <w:r>
        <w:rPr>
          <w:spacing w:val="-2"/>
        </w:rPr>
        <w:t xml:space="preserve"> </w:t>
      </w:r>
      <w:r>
        <w:rPr>
          <w:spacing w:val="-4"/>
        </w:rPr>
        <w:t>of</w:t>
      </w:r>
      <w:r>
        <w:rPr>
          <w:spacing w:val="-18"/>
        </w:rPr>
        <w:t xml:space="preserve"> </w:t>
      </w:r>
      <w:r>
        <w:rPr>
          <w:spacing w:val="-4"/>
        </w:rPr>
        <w:t>the</w:t>
      </w:r>
      <w:r>
        <w:rPr>
          <w:spacing w:val="-16"/>
        </w:rPr>
        <w:t xml:space="preserve"> </w:t>
      </w:r>
      <w:r>
        <w:rPr>
          <w:spacing w:val="-4"/>
        </w:rPr>
        <w:t>course</w:t>
      </w:r>
      <w:r>
        <w:rPr>
          <w:spacing w:val="-13"/>
        </w:rPr>
        <w:t xml:space="preserve"> </w:t>
      </w:r>
      <w:r>
        <w:rPr>
          <w:spacing w:val="-4"/>
        </w:rPr>
        <w:t>the</w:t>
      </w:r>
      <w:r>
        <w:rPr>
          <w:spacing w:val="-16"/>
        </w:rPr>
        <w:t xml:space="preserve"> </w:t>
      </w:r>
      <w:r>
        <w:rPr>
          <w:spacing w:val="-3"/>
        </w:rPr>
        <w:t>students</w:t>
      </w:r>
      <w:r>
        <w:rPr>
          <w:spacing w:val="-4"/>
        </w:rPr>
        <w:t xml:space="preserve"> </w:t>
      </w:r>
      <w:r>
        <w:rPr>
          <w:spacing w:val="-3"/>
        </w:rPr>
        <w:t>will</w:t>
      </w:r>
      <w:r>
        <w:rPr>
          <w:spacing w:val="-9"/>
        </w:rPr>
        <w:t xml:space="preserve"> </w:t>
      </w:r>
      <w:r>
        <w:rPr>
          <w:spacing w:val="-3"/>
        </w:rPr>
        <w:t>be</w:t>
      </w:r>
      <w:r>
        <w:rPr>
          <w:spacing w:val="-16"/>
        </w:rPr>
        <w:t xml:space="preserve"> </w:t>
      </w:r>
      <w:r>
        <w:rPr>
          <w:spacing w:val="-3"/>
        </w:rPr>
        <w:t>able</w:t>
      </w:r>
      <w:r>
        <w:rPr>
          <w:spacing w:val="-16"/>
        </w:rPr>
        <w:t xml:space="preserve"> </w:t>
      </w:r>
      <w:r>
        <w:rPr>
          <w:spacing w:val="-3"/>
        </w:rPr>
        <w:t>to:</w:t>
      </w:r>
    </w:p>
    <w:p w:rsidR="00DB0060" w:rsidRDefault="00DB0060" w:rsidP="00D877F5">
      <w:pPr>
        <w:pStyle w:val="ListParagraph"/>
        <w:widowControl w:val="0"/>
        <w:numPr>
          <w:ilvl w:val="1"/>
          <w:numId w:val="57"/>
        </w:numPr>
        <w:tabs>
          <w:tab w:val="left" w:pos="2180"/>
          <w:tab w:val="left" w:pos="2181"/>
        </w:tabs>
        <w:autoSpaceDE w:val="0"/>
        <w:autoSpaceDN w:val="0"/>
        <w:spacing w:before="0" w:beforeAutospacing="0" w:after="0" w:line="293" w:lineRule="exact"/>
        <w:ind w:hanging="361"/>
        <w:contextualSpacing w:val="0"/>
        <w:rPr>
          <w:sz w:val="24"/>
        </w:rPr>
      </w:pPr>
      <w:r>
        <w:rPr>
          <w:spacing w:val="-2"/>
          <w:sz w:val="24"/>
        </w:rPr>
        <w:t>Know</w:t>
      </w:r>
      <w:r>
        <w:rPr>
          <w:spacing w:val="-13"/>
          <w:sz w:val="24"/>
        </w:rPr>
        <w:t xml:space="preserve"> </w:t>
      </w:r>
      <w:r>
        <w:rPr>
          <w:spacing w:val="-2"/>
          <w:sz w:val="24"/>
        </w:rPr>
        <w:t>the</w:t>
      </w:r>
      <w:r>
        <w:rPr>
          <w:spacing w:val="-7"/>
          <w:sz w:val="24"/>
        </w:rPr>
        <w:t xml:space="preserve"> </w:t>
      </w:r>
      <w:r>
        <w:rPr>
          <w:spacing w:val="-2"/>
          <w:sz w:val="24"/>
        </w:rPr>
        <w:t>social</w:t>
      </w:r>
      <w:r>
        <w:rPr>
          <w:spacing w:val="-4"/>
          <w:sz w:val="24"/>
        </w:rPr>
        <w:t xml:space="preserve"> </w:t>
      </w:r>
      <w:r>
        <w:rPr>
          <w:spacing w:val="-2"/>
          <w:sz w:val="24"/>
        </w:rPr>
        <w:t>dynamics</w:t>
      </w:r>
      <w:r>
        <w:rPr>
          <w:spacing w:val="-8"/>
          <w:sz w:val="24"/>
        </w:rPr>
        <w:t xml:space="preserve"> </w:t>
      </w:r>
      <w:r>
        <w:rPr>
          <w:spacing w:val="-1"/>
          <w:sz w:val="24"/>
        </w:rPr>
        <w:t>of</w:t>
      </w:r>
      <w:r>
        <w:rPr>
          <w:spacing w:val="-5"/>
          <w:sz w:val="24"/>
        </w:rPr>
        <w:t xml:space="preserve"> </w:t>
      </w:r>
      <w:r>
        <w:rPr>
          <w:spacing w:val="-1"/>
          <w:sz w:val="24"/>
        </w:rPr>
        <w:t>India.</w:t>
      </w:r>
    </w:p>
    <w:p w:rsidR="00DB0060" w:rsidRDefault="00DB0060" w:rsidP="00D877F5">
      <w:pPr>
        <w:pStyle w:val="ListParagraph"/>
        <w:widowControl w:val="0"/>
        <w:numPr>
          <w:ilvl w:val="1"/>
          <w:numId w:val="57"/>
        </w:numPr>
        <w:tabs>
          <w:tab w:val="left" w:pos="2180"/>
          <w:tab w:val="left" w:pos="2181"/>
        </w:tabs>
        <w:autoSpaceDE w:val="0"/>
        <w:autoSpaceDN w:val="0"/>
        <w:spacing w:before="0" w:beforeAutospacing="0" w:after="0" w:line="293" w:lineRule="exact"/>
        <w:ind w:hanging="361"/>
        <w:contextualSpacing w:val="0"/>
        <w:rPr>
          <w:sz w:val="24"/>
        </w:rPr>
      </w:pPr>
      <w:r>
        <w:rPr>
          <w:spacing w:val="-4"/>
          <w:sz w:val="24"/>
        </w:rPr>
        <w:t>Understand</w:t>
      </w:r>
      <w:r>
        <w:rPr>
          <w:spacing w:val="-9"/>
          <w:sz w:val="24"/>
        </w:rPr>
        <w:t xml:space="preserve"> </w:t>
      </w:r>
      <w:r>
        <w:rPr>
          <w:spacing w:val="-4"/>
          <w:sz w:val="24"/>
        </w:rPr>
        <w:t>the</w:t>
      </w:r>
      <w:r>
        <w:rPr>
          <w:spacing w:val="-11"/>
          <w:sz w:val="24"/>
        </w:rPr>
        <w:t xml:space="preserve"> </w:t>
      </w:r>
      <w:r>
        <w:rPr>
          <w:spacing w:val="-4"/>
          <w:sz w:val="24"/>
        </w:rPr>
        <w:t>political</w:t>
      </w:r>
      <w:r>
        <w:rPr>
          <w:spacing w:val="-9"/>
          <w:sz w:val="24"/>
        </w:rPr>
        <w:t xml:space="preserve"> </w:t>
      </w:r>
      <w:r>
        <w:rPr>
          <w:spacing w:val="-3"/>
          <w:sz w:val="24"/>
        </w:rPr>
        <w:t>dynamics.</w:t>
      </w:r>
    </w:p>
    <w:p w:rsidR="00DB0060" w:rsidRDefault="00DB0060" w:rsidP="00D877F5">
      <w:pPr>
        <w:pStyle w:val="ListParagraph"/>
        <w:widowControl w:val="0"/>
        <w:numPr>
          <w:ilvl w:val="1"/>
          <w:numId w:val="57"/>
        </w:numPr>
        <w:tabs>
          <w:tab w:val="left" w:pos="2180"/>
          <w:tab w:val="left" w:pos="2181"/>
        </w:tabs>
        <w:autoSpaceDE w:val="0"/>
        <w:autoSpaceDN w:val="0"/>
        <w:spacing w:before="0" w:beforeAutospacing="0" w:after="0" w:line="293" w:lineRule="exact"/>
        <w:ind w:hanging="361"/>
        <w:contextualSpacing w:val="0"/>
        <w:rPr>
          <w:sz w:val="24"/>
        </w:rPr>
      </w:pPr>
      <w:r>
        <w:rPr>
          <w:sz w:val="24"/>
        </w:rPr>
        <w:t>Measure</w:t>
      </w:r>
      <w:r>
        <w:rPr>
          <w:spacing w:val="-14"/>
          <w:sz w:val="24"/>
        </w:rPr>
        <w:t xml:space="preserve"> </w:t>
      </w:r>
      <w:r>
        <w:rPr>
          <w:sz w:val="24"/>
        </w:rPr>
        <w:t>the</w:t>
      </w:r>
      <w:r>
        <w:rPr>
          <w:spacing w:val="-6"/>
          <w:sz w:val="24"/>
        </w:rPr>
        <w:t xml:space="preserve"> </w:t>
      </w:r>
      <w:r>
        <w:rPr>
          <w:sz w:val="24"/>
        </w:rPr>
        <w:t>regulatory</w:t>
      </w:r>
      <w:r>
        <w:rPr>
          <w:spacing w:val="-5"/>
          <w:sz w:val="24"/>
        </w:rPr>
        <w:t xml:space="preserve"> </w:t>
      </w:r>
      <w:r>
        <w:rPr>
          <w:sz w:val="24"/>
        </w:rPr>
        <w:t>institutions</w:t>
      </w:r>
      <w:r>
        <w:rPr>
          <w:spacing w:val="-5"/>
          <w:sz w:val="24"/>
        </w:rPr>
        <w:t xml:space="preserve"> </w:t>
      </w:r>
      <w:r>
        <w:rPr>
          <w:sz w:val="24"/>
        </w:rPr>
        <w:t>in</w:t>
      </w:r>
      <w:r>
        <w:rPr>
          <w:spacing w:val="-4"/>
          <w:sz w:val="24"/>
        </w:rPr>
        <w:t xml:space="preserve"> </w:t>
      </w:r>
      <w:r>
        <w:rPr>
          <w:sz w:val="24"/>
        </w:rPr>
        <w:t>India.</w:t>
      </w:r>
    </w:p>
    <w:p w:rsidR="00DB0060" w:rsidRDefault="00DB0060" w:rsidP="00D877F5">
      <w:pPr>
        <w:pStyle w:val="ListParagraph"/>
        <w:widowControl w:val="0"/>
        <w:numPr>
          <w:ilvl w:val="1"/>
          <w:numId w:val="57"/>
        </w:numPr>
        <w:tabs>
          <w:tab w:val="left" w:pos="2180"/>
          <w:tab w:val="left" w:pos="2181"/>
        </w:tabs>
        <w:autoSpaceDE w:val="0"/>
        <w:autoSpaceDN w:val="0"/>
        <w:spacing w:before="1" w:beforeAutospacing="0" w:after="0" w:line="293" w:lineRule="exact"/>
        <w:ind w:hanging="361"/>
        <w:contextualSpacing w:val="0"/>
        <w:rPr>
          <w:sz w:val="24"/>
        </w:rPr>
      </w:pPr>
      <w:r>
        <w:rPr>
          <w:spacing w:val="-4"/>
          <w:sz w:val="24"/>
        </w:rPr>
        <w:t>Acquaint</w:t>
      </w:r>
      <w:r>
        <w:rPr>
          <w:spacing w:val="-8"/>
          <w:sz w:val="24"/>
        </w:rPr>
        <w:t xml:space="preserve"> </w:t>
      </w:r>
      <w:r>
        <w:rPr>
          <w:spacing w:val="-4"/>
          <w:sz w:val="24"/>
        </w:rPr>
        <w:t>with</w:t>
      </w:r>
      <w:r>
        <w:rPr>
          <w:spacing w:val="-10"/>
          <w:sz w:val="24"/>
        </w:rPr>
        <w:t xml:space="preserve"> </w:t>
      </w:r>
      <w:r>
        <w:rPr>
          <w:spacing w:val="-4"/>
          <w:sz w:val="24"/>
        </w:rPr>
        <w:t>the</w:t>
      </w:r>
      <w:r>
        <w:rPr>
          <w:spacing w:val="-10"/>
          <w:sz w:val="24"/>
        </w:rPr>
        <w:t xml:space="preserve"> </w:t>
      </w:r>
      <w:r>
        <w:rPr>
          <w:spacing w:val="-4"/>
          <w:sz w:val="24"/>
        </w:rPr>
        <w:t>governing</w:t>
      </w:r>
      <w:r>
        <w:rPr>
          <w:spacing w:val="-10"/>
          <w:sz w:val="24"/>
        </w:rPr>
        <w:t xml:space="preserve"> </w:t>
      </w:r>
      <w:r>
        <w:rPr>
          <w:spacing w:val="-3"/>
          <w:sz w:val="24"/>
        </w:rPr>
        <w:t>mechanisms.</w:t>
      </w:r>
    </w:p>
    <w:p w:rsidR="00DB0060" w:rsidRDefault="00DB0060" w:rsidP="00D877F5">
      <w:pPr>
        <w:pStyle w:val="ListParagraph"/>
        <w:widowControl w:val="0"/>
        <w:numPr>
          <w:ilvl w:val="1"/>
          <w:numId w:val="57"/>
        </w:numPr>
        <w:tabs>
          <w:tab w:val="left" w:pos="2180"/>
          <w:tab w:val="left" w:pos="2181"/>
        </w:tabs>
        <w:autoSpaceDE w:val="0"/>
        <w:autoSpaceDN w:val="0"/>
        <w:spacing w:before="0" w:beforeAutospacing="0" w:after="0" w:line="293" w:lineRule="exact"/>
        <w:ind w:hanging="361"/>
        <w:contextualSpacing w:val="0"/>
        <w:rPr>
          <w:sz w:val="24"/>
        </w:rPr>
      </w:pPr>
      <w:r>
        <w:rPr>
          <w:spacing w:val="-4"/>
          <w:sz w:val="24"/>
        </w:rPr>
        <w:t>Learn</w:t>
      </w:r>
      <w:r>
        <w:rPr>
          <w:spacing w:val="-11"/>
          <w:sz w:val="24"/>
        </w:rPr>
        <w:t xml:space="preserve"> </w:t>
      </w:r>
      <w:r>
        <w:rPr>
          <w:spacing w:val="-3"/>
          <w:sz w:val="24"/>
        </w:rPr>
        <w:t>the</w:t>
      </w:r>
      <w:r>
        <w:rPr>
          <w:spacing w:val="-9"/>
          <w:sz w:val="24"/>
        </w:rPr>
        <w:t xml:space="preserve"> </w:t>
      </w:r>
      <w:r>
        <w:rPr>
          <w:spacing w:val="-3"/>
          <w:sz w:val="24"/>
        </w:rPr>
        <w:t>role</w:t>
      </w:r>
      <w:r>
        <w:rPr>
          <w:spacing w:val="-12"/>
          <w:sz w:val="24"/>
        </w:rPr>
        <w:t xml:space="preserve"> </w:t>
      </w:r>
      <w:r>
        <w:rPr>
          <w:spacing w:val="-3"/>
          <w:sz w:val="24"/>
        </w:rPr>
        <w:t>of</w:t>
      </w:r>
      <w:r>
        <w:rPr>
          <w:spacing w:val="-11"/>
          <w:sz w:val="24"/>
        </w:rPr>
        <w:t xml:space="preserve"> </w:t>
      </w:r>
      <w:r>
        <w:rPr>
          <w:spacing w:val="-3"/>
          <w:sz w:val="24"/>
        </w:rPr>
        <w:t>Civil</w:t>
      </w:r>
      <w:r>
        <w:rPr>
          <w:spacing w:val="-11"/>
          <w:sz w:val="24"/>
        </w:rPr>
        <w:t xml:space="preserve"> </w:t>
      </w:r>
      <w:r>
        <w:rPr>
          <w:spacing w:val="-3"/>
          <w:sz w:val="24"/>
        </w:rPr>
        <w:t>Services.</w:t>
      </w:r>
    </w:p>
    <w:p w:rsidR="00DB0060" w:rsidRDefault="00DB0060" w:rsidP="00DB0060">
      <w:pPr>
        <w:pStyle w:val="BodyText"/>
        <w:spacing w:before="10"/>
        <w:ind w:left="0" w:firstLine="0"/>
        <w:rPr>
          <w:sz w:val="23"/>
        </w:rPr>
      </w:pPr>
    </w:p>
    <w:p w:rsidR="00DB0060" w:rsidRDefault="00DB0060" w:rsidP="00DB0060">
      <w:pPr>
        <w:pStyle w:val="Heading1"/>
        <w:spacing w:line="263" w:lineRule="exact"/>
      </w:pPr>
      <w:r>
        <w:rPr>
          <w:spacing w:val="-6"/>
        </w:rPr>
        <w:t>Unit</w:t>
      </w:r>
      <w:r>
        <w:rPr>
          <w:spacing w:val="-1"/>
        </w:rPr>
        <w:t xml:space="preserve"> </w:t>
      </w:r>
      <w:r>
        <w:rPr>
          <w:spacing w:val="-5"/>
        </w:rPr>
        <w:t>–</w:t>
      </w:r>
      <w:r>
        <w:t xml:space="preserve"> </w:t>
      </w:r>
      <w:r>
        <w:rPr>
          <w:spacing w:val="-5"/>
        </w:rPr>
        <w:t>I:</w:t>
      </w:r>
      <w:r>
        <w:t xml:space="preserve"> </w:t>
      </w:r>
      <w:r>
        <w:rPr>
          <w:spacing w:val="-5"/>
        </w:rPr>
        <w:t>Social</w:t>
      </w:r>
      <w:r>
        <w:rPr>
          <w:spacing w:val="-17"/>
        </w:rPr>
        <w:t xml:space="preserve"> </w:t>
      </w:r>
      <w:r>
        <w:rPr>
          <w:spacing w:val="-5"/>
        </w:rPr>
        <w:t>Dynamics:</w:t>
      </w:r>
    </w:p>
    <w:p w:rsidR="00DB0060" w:rsidRDefault="00DB0060" w:rsidP="00D877F5">
      <w:pPr>
        <w:pStyle w:val="ListParagraph"/>
        <w:widowControl w:val="0"/>
        <w:numPr>
          <w:ilvl w:val="0"/>
          <w:numId w:val="56"/>
        </w:numPr>
        <w:tabs>
          <w:tab w:val="left" w:pos="1593"/>
        </w:tabs>
        <w:autoSpaceDE w:val="0"/>
        <w:autoSpaceDN w:val="0"/>
        <w:spacing w:before="0" w:beforeAutospacing="0" w:after="0" w:line="249" w:lineRule="exact"/>
        <w:ind w:hanging="361"/>
        <w:contextualSpacing w:val="0"/>
        <w:rPr>
          <w:sz w:val="24"/>
        </w:rPr>
      </w:pPr>
      <w:r>
        <w:rPr>
          <w:spacing w:val="-4"/>
          <w:sz w:val="24"/>
        </w:rPr>
        <w:t>Role</w:t>
      </w:r>
      <w:r>
        <w:rPr>
          <w:spacing w:val="-15"/>
          <w:sz w:val="24"/>
        </w:rPr>
        <w:t xml:space="preserve"> </w:t>
      </w:r>
      <w:r>
        <w:rPr>
          <w:spacing w:val="-3"/>
          <w:sz w:val="24"/>
        </w:rPr>
        <w:t>of</w:t>
      </w:r>
      <w:r>
        <w:rPr>
          <w:spacing w:val="-17"/>
          <w:sz w:val="24"/>
        </w:rPr>
        <w:t xml:space="preserve"> </w:t>
      </w:r>
      <w:r>
        <w:rPr>
          <w:spacing w:val="-3"/>
          <w:sz w:val="24"/>
        </w:rPr>
        <w:t>Caste</w:t>
      </w:r>
    </w:p>
    <w:p w:rsidR="00DB0060" w:rsidRDefault="00DB0060" w:rsidP="00D877F5">
      <w:pPr>
        <w:pStyle w:val="ListParagraph"/>
        <w:widowControl w:val="0"/>
        <w:numPr>
          <w:ilvl w:val="0"/>
          <w:numId w:val="56"/>
        </w:numPr>
        <w:tabs>
          <w:tab w:val="left" w:pos="1593"/>
        </w:tabs>
        <w:autoSpaceDE w:val="0"/>
        <w:autoSpaceDN w:val="0"/>
        <w:spacing w:before="0" w:beforeAutospacing="0" w:after="0" w:line="246" w:lineRule="exact"/>
        <w:ind w:hanging="361"/>
        <w:contextualSpacing w:val="0"/>
        <w:rPr>
          <w:sz w:val="24"/>
        </w:rPr>
      </w:pPr>
      <w:r>
        <w:rPr>
          <w:spacing w:val="-4"/>
          <w:sz w:val="24"/>
        </w:rPr>
        <w:t>Role</w:t>
      </w:r>
      <w:r>
        <w:rPr>
          <w:spacing w:val="-10"/>
          <w:sz w:val="24"/>
        </w:rPr>
        <w:t xml:space="preserve"> </w:t>
      </w:r>
      <w:r>
        <w:rPr>
          <w:spacing w:val="-3"/>
          <w:sz w:val="24"/>
        </w:rPr>
        <w:t>of</w:t>
      </w:r>
      <w:r>
        <w:rPr>
          <w:spacing w:val="-12"/>
          <w:sz w:val="24"/>
        </w:rPr>
        <w:t xml:space="preserve"> </w:t>
      </w:r>
      <w:r>
        <w:rPr>
          <w:spacing w:val="-3"/>
          <w:sz w:val="24"/>
        </w:rPr>
        <w:t>Religion</w:t>
      </w:r>
    </w:p>
    <w:p w:rsidR="00DB0060" w:rsidRDefault="00DB0060" w:rsidP="00D877F5">
      <w:pPr>
        <w:pStyle w:val="ListParagraph"/>
        <w:widowControl w:val="0"/>
        <w:numPr>
          <w:ilvl w:val="0"/>
          <w:numId w:val="56"/>
        </w:numPr>
        <w:tabs>
          <w:tab w:val="left" w:pos="1593"/>
        </w:tabs>
        <w:autoSpaceDE w:val="0"/>
        <w:autoSpaceDN w:val="0"/>
        <w:spacing w:before="0" w:beforeAutospacing="0" w:after="0" w:line="258" w:lineRule="exact"/>
        <w:ind w:hanging="361"/>
        <w:contextualSpacing w:val="0"/>
        <w:rPr>
          <w:sz w:val="24"/>
        </w:rPr>
      </w:pPr>
      <w:r>
        <w:rPr>
          <w:spacing w:val="-4"/>
          <w:sz w:val="24"/>
        </w:rPr>
        <w:t>Role</w:t>
      </w:r>
      <w:r>
        <w:rPr>
          <w:spacing w:val="-10"/>
          <w:sz w:val="24"/>
        </w:rPr>
        <w:t xml:space="preserve"> </w:t>
      </w:r>
      <w:r>
        <w:rPr>
          <w:spacing w:val="-3"/>
          <w:sz w:val="24"/>
        </w:rPr>
        <w:t>of</w:t>
      </w:r>
      <w:r>
        <w:rPr>
          <w:spacing w:val="-11"/>
          <w:sz w:val="24"/>
        </w:rPr>
        <w:t xml:space="preserve"> </w:t>
      </w:r>
      <w:r>
        <w:rPr>
          <w:spacing w:val="-3"/>
          <w:sz w:val="24"/>
        </w:rPr>
        <w:t>Language</w:t>
      </w:r>
    </w:p>
    <w:p w:rsidR="00DB0060" w:rsidRDefault="00DB0060" w:rsidP="00D877F5">
      <w:pPr>
        <w:pStyle w:val="ListParagraph"/>
        <w:widowControl w:val="0"/>
        <w:numPr>
          <w:ilvl w:val="0"/>
          <w:numId w:val="56"/>
        </w:numPr>
        <w:tabs>
          <w:tab w:val="left" w:pos="1593"/>
        </w:tabs>
        <w:autoSpaceDE w:val="0"/>
        <w:autoSpaceDN w:val="0"/>
        <w:spacing w:before="0" w:beforeAutospacing="0" w:after="0" w:line="274" w:lineRule="exact"/>
        <w:ind w:hanging="361"/>
        <w:contextualSpacing w:val="0"/>
        <w:rPr>
          <w:sz w:val="24"/>
        </w:rPr>
      </w:pPr>
      <w:r>
        <w:rPr>
          <w:sz w:val="24"/>
        </w:rPr>
        <w:t>Social</w:t>
      </w:r>
      <w:r>
        <w:rPr>
          <w:spacing w:val="-15"/>
          <w:sz w:val="24"/>
        </w:rPr>
        <w:t xml:space="preserve"> </w:t>
      </w:r>
      <w:r>
        <w:rPr>
          <w:sz w:val="24"/>
        </w:rPr>
        <w:t>Media</w:t>
      </w:r>
      <w:r>
        <w:rPr>
          <w:spacing w:val="-13"/>
          <w:sz w:val="24"/>
        </w:rPr>
        <w:t xml:space="preserve"> </w:t>
      </w:r>
      <w:r>
        <w:rPr>
          <w:sz w:val="24"/>
        </w:rPr>
        <w:t>&amp;</w:t>
      </w:r>
      <w:r>
        <w:rPr>
          <w:spacing w:val="-14"/>
          <w:sz w:val="24"/>
        </w:rPr>
        <w:t xml:space="preserve"> </w:t>
      </w:r>
      <w:r>
        <w:rPr>
          <w:sz w:val="24"/>
        </w:rPr>
        <w:t>Politics</w:t>
      </w:r>
    </w:p>
    <w:p w:rsidR="00DB0060" w:rsidRDefault="00DB0060" w:rsidP="00DB0060">
      <w:pPr>
        <w:pStyle w:val="Heading1"/>
        <w:spacing w:line="264" w:lineRule="exact"/>
      </w:pPr>
      <w:r>
        <w:rPr>
          <w:spacing w:val="-6"/>
        </w:rPr>
        <w:t>Unit</w:t>
      </w:r>
      <w:r>
        <w:rPr>
          <w:spacing w:val="-1"/>
        </w:rPr>
        <w:t xml:space="preserve"> </w:t>
      </w:r>
      <w:r>
        <w:rPr>
          <w:spacing w:val="-6"/>
        </w:rPr>
        <w:t>–</w:t>
      </w:r>
      <w:r>
        <w:rPr>
          <w:spacing w:val="-1"/>
        </w:rPr>
        <w:t xml:space="preserve"> </w:t>
      </w:r>
      <w:r>
        <w:rPr>
          <w:spacing w:val="-6"/>
        </w:rPr>
        <w:t>II:</w:t>
      </w:r>
      <w:r>
        <w:t xml:space="preserve"> </w:t>
      </w:r>
      <w:r>
        <w:rPr>
          <w:spacing w:val="-5"/>
        </w:rPr>
        <w:t>Political</w:t>
      </w:r>
      <w:r>
        <w:rPr>
          <w:spacing w:val="-14"/>
        </w:rPr>
        <w:t xml:space="preserve"> </w:t>
      </w:r>
      <w:r>
        <w:rPr>
          <w:spacing w:val="-5"/>
        </w:rPr>
        <w:t>Dynamics:</w:t>
      </w:r>
    </w:p>
    <w:p w:rsidR="00DB0060" w:rsidRDefault="00DB0060" w:rsidP="00D877F5">
      <w:pPr>
        <w:pStyle w:val="ListParagraph"/>
        <w:widowControl w:val="0"/>
        <w:numPr>
          <w:ilvl w:val="0"/>
          <w:numId w:val="55"/>
        </w:numPr>
        <w:tabs>
          <w:tab w:val="left" w:pos="1593"/>
        </w:tabs>
        <w:autoSpaceDE w:val="0"/>
        <w:autoSpaceDN w:val="0"/>
        <w:spacing w:before="0" w:beforeAutospacing="0" w:after="0" w:line="248" w:lineRule="exact"/>
        <w:ind w:hanging="361"/>
        <w:contextualSpacing w:val="0"/>
        <w:rPr>
          <w:sz w:val="24"/>
        </w:rPr>
      </w:pPr>
      <w:r>
        <w:rPr>
          <w:spacing w:val="-4"/>
          <w:sz w:val="24"/>
        </w:rPr>
        <w:t>Politics</w:t>
      </w:r>
      <w:r>
        <w:rPr>
          <w:spacing w:val="-7"/>
          <w:sz w:val="24"/>
        </w:rPr>
        <w:t xml:space="preserve"> </w:t>
      </w:r>
      <w:r>
        <w:rPr>
          <w:spacing w:val="-4"/>
          <w:sz w:val="24"/>
        </w:rPr>
        <w:t>of</w:t>
      </w:r>
      <w:r>
        <w:rPr>
          <w:spacing w:val="-11"/>
          <w:sz w:val="24"/>
        </w:rPr>
        <w:t xml:space="preserve"> </w:t>
      </w:r>
      <w:r>
        <w:rPr>
          <w:spacing w:val="-4"/>
          <w:sz w:val="24"/>
        </w:rPr>
        <w:t>Reservation</w:t>
      </w:r>
    </w:p>
    <w:p w:rsidR="00DB0060" w:rsidRDefault="00DB0060" w:rsidP="00D877F5">
      <w:pPr>
        <w:pStyle w:val="ListParagraph"/>
        <w:widowControl w:val="0"/>
        <w:numPr>
          <w:ilvl w:val="0"/>
          <w:numId w:val="55"/>
        </w:numPr>
        <w:tabs>
          <w:tab w:val="left" w:pos="1593"/>
        </w:tabs>
        <w:autoSpaceDE w:val="0"/>
        <w:autoSpaceDN w:val="0"/>
        <w:spacing w:before="0" w:beforeAutospacing="0" w:after="0" w:line="246" w:lineRule="exact"/>
        <w:ind w:hanging="361"/>
        <w:contextualSpacing w:val="0"/>
        <w:rPr>
          <w:sz w:val="24"/>
        </w:rPr>
      </w:pPr>
      <w:r>
        <w:rPr>
          <w:spacing w:val="-4"/>
          <w:sz w:val="24"/>
        </w:rPr>
        <w:t>Criminalization</w:t>
      </w:r>
      <w:r>
        <w:rPr>
          <w:spacing w:val="-16"/>
          <w:sz w:val="24"/>
        </w:rPr>
        <w:t xml:space="preserve"> </w:t>
      </w:r>
      <w:r>
        <w:rPr>
          <w:spacing w:val="-4"/>
          <w:sz w:val="24"/>
        </w:rPr>
        <w:t>of</w:t>
      </w:r>
      <w:r>
        <w:rPr>
          <w:spacing w:val="-17"/>
          <w:sz w:val="24"/>
        </w:rPr>
        <w:t xml:space="preserve"> </w:t>
      </w:r>
      <w:r>
        <w:rPr>
          <w:spacing w:val="-4"/>
          <w:sz w:val="24"/>
        </w:rPr>
        <w:t>Politics</w:t>
      </w:r>
    </w:p>
    <w:p w:rsidR="00DB0060" w:rsidRDefault="00DB0060" w:rsidP="00D877F5">
      <w:pPr>
        <w:pStyle w:val="ListParagraph"/>
        <w:widowControl w:val="0"/>
        <w:numPr>
          <w:ilvl w:val="0"/>
          <w:numId w:val="55"/>
        </w:numPr>
        <w:tabs>
          <w:tab w:val="left" w:pos="1593"/>
        </w:tabs>
        <w:autoSpaceDE w:val="0"/>
        <w:autoSpaceDN w:val="0"/>
        <w:spacing w:before="0" w:beforeAutospacing="0" w:after="0" w:line="246" w:lineRule="exact"/>
        <w:ind w:hanging="361"/>
        <w:contextualSpacing w:val="0"/>
        <w:rPr>
          <w:sz w:val="24"/>
        </w:rPr>
      </w:pPr>
      <w:r>
        <w:rPr>
          <w:spacing w:val="-4"/>
          <w:sz w:val="24"/>
        </w:rPr>
        <w:t>Regionalism</w:t>
      </w:r>
      <w:r>
        <w:rPr>
          <w:spacing w:val="6"/>
          <w:sz w:val="24"/>
        </w:rPr>
        <w:t xml:space="preserve"> </w:t>
      </w:r>
      <w:r>
        <w:rPr>
          <w:spacing w:val="-4"/>
          <w:sz w:val="24"/>
        </w:rPr>
        <w:t>in</w:t>
      </w:r>
      <w:r>
        <w:rPr>
          <w:spacing w:val="-13"/>
          <w:sz w:val="24"/>
        </w:rPr>
        <w:t xml:space="preserve"> </w:t>
      </w:r>
      <w:r>
        <w:rPr>
          <w:spacing w:val="-4"/>
          <w:sz w:val="24"/>
        </w:rPr>
        <w:t>India</w:t>
      </w:r>
    </w:p>
    <w:p w:rsidR="00DB0060" w:rsidRDefault="00DB0060" w:rsidP="00D877F5">
      <w:pPr>
        <w:pStyle w:val="ListParagraph"/>
        <w:widowControl w:val="0"/>
        <w:numPr>
          <w:ilvl w:val="0"/>
          <w:numId w:val="55"/>
        </w:numPr>
        <w:tabs>
          <w:tab w:val="left" w:pos="1593"/>
        </w:tabs>
        <w:autoSpaceDE w:val="0"/>
        <w:autoSpaceDN w:val="0"/>
        <w:spacing w:before="0" w:beforeAutospacing="0" w:after="0" w:line="258" w:lineRule="exact"/>
        <w:ind w:hanging="361"/>
        <w:contextualSpacing w:val="0"/>
        <w:rPr>
          <w:sz w:val="24"/>
        </w:rPr>
      </w:pPr>
      <w:r>
        <w:rPr>
          <w:spacing w:val="-4"/>
          <w:sz w:val="24"/>
        </w:rPr>
        <w:t>Internal</w:t>
      </w:r>
      <w:r>
        <w:rPr>
          <w:spacing w:val="-6"/>
          <w:sz w:val="24"/>
        </w:rPr>
        <w:t xml:space="preserve"> </w:t>
      </w:r>
      <w:r>
        <w:rPr>
          <w:spacing w:val="-3"/>
          <w:sz w:val="24"/>
        </w:rPr>
        <w:t>threats</w:t>
      </w:r>
      <w:r>
        <w:rPr>
          <w:spacing w:val="-8"/>
          <w:sz w:val="24"/>
        </w:rPr>
        <w:t xml:space="preserve"> </w:t>
      </w:r>
      <w:r>
        <w:rPr>
          <w:spacing w:val="-3"/>
          <w:sz w:val="24"/>
        </w:rPr>
        <w:t>to</w:t>
      </w:r>
      <w:r>
        <w:rPr>
          <w:spacing w:val="-14"/>
          <w:sz w:val="24"/>
        </w:rPr>
        <w:t xml:space="preserve"> </w:t>
      </w:r>
      <w:r>
        <w:rPr>
          <w:spacing w:val="-3"/>
          <w:sz w:val="24"/>
        </w:rPr>
        <w:t>Security</w:t>
      </w:r>
    </w:p>
    <w:p w:rsidR="00DB0060" w:rsidRDefault="00DB0060" w:rsidP="00DB0060">
      <w:pPr>
        <w:pStyle w:val="Heading1"/>
        <w:spacing w:line="262" w:lineRule="exact"/>
      </w:pPr>
      <w:r>
        <w:rPr>
          <w:spacing w:val="-6"/>
        </w:rPr>
        <w:t>Unit</w:t>
      </w:r>
      <w:r>
        <w:rPr>
          <w:spacing w:val="-9"/>
        </w:rPr>
        <w:t xml:space="preserve"> </w:t>
      </w:r>
      <w:r>
        <w:rPr>
          <w:spacing w:val="-6"/>
        </w:rPr>
        <w:t>–</w:t>
      </w:r>
      <w:r>
        <w:rPr>
          <w:spacing w:val="-8"/>
        </w:rPr>
        <w:t xml:space="preserve"> </w:t>
      </w:r>
      <w:r>
        <w:rPr>
          <w:spacing w:val="-6"/>
        </w:rPr>
        <w:t>III:</w:t>
      </w:r>
      <w:r>
        <w:rPr>
          <w:spacing w:val="-7"/>
        </w:rPr>
        <w:t xml:space="preserve"> </w:t>
      </w:r>
      <w:r>
        <w:rPr>
          <w:spacing w:val="-6"/>
        </w:rPr>
        <w:t>Regulatory</w:t>
      </w:r>
      <w:r>
        <w:rPr>
          <w:spacing w:val="-5"/>
        </w:rPr>
        <w:t xml:space="preserve"> Institutions:</w:t>
      </w:r>
    </w:p>
    <w:p w:rsidR="00DB0060" w:rsidRDefault="00DB0060" w:rsidP="00D877F5">
      <w:pPr>
        <w:pStyle w:val="ListParagraph"/>
        <w:widowControl w:val="0"/>
        <w:numPr>
          <w:ilvl w:val="0"/>
          <w:numId w:val="54"/>
        </w:numPr>
        <w:tabs>
          <w:tab w:val="left" w:pos="1461"/>
        </w:tabs>
        <w:autoSpaceDE w:val="0"/>
        <w:autoSpaceDN w:val="0"/>
        <w:spacing w:before="0" w:beforeAutospacing="0" w:after="0" w:line="248" w:lineRule="exact"/>
        <w:ind w:hanging="361"/>
        <w:contextualSpacing w:val="0"/>
        <w:rPr>
          <w:sz w:val="24"/>
        </w:rPr>
      </w:pPr>
      <w:r>
        <w:rPr>
          <w:spacing w:val="-4"/>
          <w:sz w:val="24"/>
        </w:rPr>
        <w:t>NITI</w:t>
      </w:r>
      <w:r>
        <w:rPr>
          <w:spacing w:val="-18"/>
          <w:sz w:val="24"/>
        </w:rPr>
        <w:t xml:space="preserve"> </w:t>
      </w:r>
      <w:r>
        <w:rPr>
          <w:spacing w:val="-3"/>
          <w:sz w:val="24"/>
        </w:rPr>
        <w:t>Ayog</w:t>
      </w:r>
    </w:p>
    <w:p w:rsidR="00DB0060" w:rsidRDefault="00DB0060" w:rsidP="00D877F5">
      <w:pPr>
        <w:pStyle w:val="ListParagraph"/>
        <w:widowControl w:val="0"/>
        <w:numPr>
          <w:ilvl w:val="0"/>
          <w:numId w:val="54"/>
        </w:numPr>
        <w:tabs>
          <w:tab w:val="left" w:pos="1461"/>
        </w:tabs>
        <w:autoSpaceDE w:val="0"/>
        <w:autoSpaceDN w:val="0"/>
        <w:spacing w:before="0" w:beforeAutospacing="0" w:after="0" w:line="246" w:lineRule="exact"/>
        <w:ind w:hanging="361"/>
        <w:contextualSpacing w:val="0"/>
        <w:rPr>
          <w:sz w:val="24"/>
        </w:rPr>
      </w:pPr>
      <w:r>
        <w:rPr>
          <w:spacing w:val="-4"/>
          <w:sz w:val="24"/>
        </w:rPr>
        <w:t>Finance</w:t>
      </w:r>
      <w:r>
        <w:rPr>
          <w:spacing w:val="-13"/>
          <w:sz w:val="24"/>
        </w:rPr>
        <w:t xml:space="preserve"> </w:t>
      </w:r>
      <w:r>
        <w:rPr>
          <w:spacing w:val="-4"/>
          <w:sz w:val="24"/>
        </w:rPr>
        <w:t>Commission</w:t>
      </w:r>
    </w:p>
    <w:p w:rsidR="00DB0060" w:rsidRDefault="00DB0060" w:rsidP="00D877F5">
      <w:pPr>
        <w:pStyle w:val="ListParagraph"/>
        <w:widowControl w:val="0"/>
        <w:numPr>
          <w:ilvl w:val="0"/>
          <w:numId w:val="54"/>
        </w:numPr>
        <w:tabs>
          <w:tab w:val="left" w:pos="1461"/>
        </w:tabs>
        <w:autoSpaceDE w:val="0"/>
        <w:autoSpaceDN w:val="0"/>
        <w:spacing w:before="0" w:beforeAutospacing="0" w:after="0" w:line="259" w:lineRule="exact"/>
        <w:ind w:hanging="361"/>
        <w:contextualSpacing w:val="0"/>
        <w:rPr>
          <w:sz w:val="24"/>
        </w:rPr>
      </w:pPr>
      <w:r>
        <w:rPr>
          <w:spacing w:val="-4"/>
          <w:sz w:val="24"/>
        </w:rPr>
        <w:t>Comptroller</w:t>
      </w:r>
      <w:r>
        <w:rPr>
          <w:spacing w:val="-8"/>
          <w:sz w:val="24"/>
        </w:rPr>
        <w:t xml:space="preserve"> </w:t>
      </w:r>
      <w:r>
        <w:rPr>
          <w:spacing w:val="-4"/>
          <w:sz w:val="24"/>
        </w:rPr>
        <w:t>and</w:t>
      </w:r>
      <w:r>
        <w:rPr>
          <w:spacing w:val="-13"/>
          <w:sz w:val="24"/>
        </w:rPr>
        <w:t xml:space="preserve"> </w:t>
      </w:r>
      <w:r>
        <w:rPr>
          <w:spacing w:val="-4"/>
          <w:sz w:val="24"/>
        </w:rPr>
        <w:t>Auditor</w:t>
      </w:r>
      <w:r>
        <w:rPr>
          <w:spacing w:val="-12"/>
          <w:sz w:val="24"/>
        </w:rPr>
        <w:t xml:space="preserve"> </w:t>
      </w:r>
      <w:r>
        <w:rPr>
          <w:spacing w:val="-3"/>
          <w:sz w:val="24"/>
        </w:rPr>
        <w:t>General</w:t>
      </w:r>
      <w:r>
        <w:rPr>
          <w:spacing w:val="-10"/>
          <w:sz w:val="24"/>
        </w:rPr>
        <w:t xml:space="preserve"> </w:t>
      </w:r>
      <w:r>
        <w:rPr>
          <w:spacing w:val="-3"/>
          <w:sz w:val="24"/>
        </w:rPr>
        <w:t>of</w:t>
      </w:r>
      <w:r>
        <w:rPr>
          <w:spacing w:val="-7"/>
          <w:sz w:val="24"/>
        </w:rPr>
        <w:t xml:space="preserve"> </w:t>
      </w:r>
      <w:r>
        <w:rPr>
          <w:spacing w:val="-3"/>
          <w:sz w:val="24"/>
        </w:rPr>
        <w:t>India</w:t>
      </w:r>
    </w:p>
    <w:p w:rsidR="00DB0060" w:rsidRDefault="00DB0060" w:rsidP="00D877F5">
      <w:pPr>
        <w:pStyle w:val="ListParagraph"/>
        <w:widowControl w:val="0"/>
        <w:numPr>
          <w:ilvl w:val="0"/>
          <w:numId w:val="54"/>
        </w:numPr>
        <w:tabs>
          <w:tab w:val="left" w:pos="1461"/>
        </w:tabs>
        <w:autoSpaceDE w:val="0"/>
        <w:autoSpaceDN w:val="0"/>
        <w:spacing w:before="0" w:beforeAutospacing="0" w:after="0" w:line="274" w:lineRule="exact"/>
        <w:ind w:hanging="361"/>
        <w:contextualSpacing w:val="0"/>
        <w:rPr>
          <w:sz w:val="24"/>
        </w:rPr>
      </w:pPr>
      <w:r>
        <w:rPr>
          <w:w w:val="95"/>
          <w:sz w:val="24"/>
        </w:rPr>
        <w:t>Central</w:t>
      </w:r>
      <w:r>
        <w:rPr>
          <w:spacing w:val="1"/>
          <w:w w:val="95"/>
          <w:sz w:val="24"/>
        </w:rPr>
        <w:t xml:space="preserve"> </w:t>
      </w:r>
      <w:r>
        <w:rPr>
          <w:w w:val="95"/>
          <w:sz w:val="24"/>
        </w:rPr>
        <w:t>Vigilance</w:t>
      </w:r>
      <w:r>
        <w:rPr>
          <w:spacing w:val="4"/>
          <w:w w:val="95"/>
          <w:sz w:val="24"/>
        </w:rPr>
        <w:t xml:space="preserve"> </w:t>
      </w:r>
      <w:r>
        <w:rPr>
          <w:w w:val="95"/>
          <w:sz w:val="24"/>
        </w:rPr>
        <w:t>Commission</w:t>
      </w:r>
    </w:p>
    <w:p w:rsidR="00DB0060" w:rsidRDefault="00DB0060" w:rsidP="00DB0060">
      <w:pPr>
        <w:pStyle w:val="Heading1"/>
        <w:spacing w:line="260" w:lineRule="exact"/>
      </w:pPr>
      <w:r>
        <w:rPr>
          <w:spacing w:val="-5"/>
        </w:rPr>
        <w:t>Unit</w:t>
      </w:r>
      <w:r>
        <w:rPr>
          <w:spacing w:val="-10"/>
        </w:rPr>
        <w:t xml:space="preserve"> </w:t>
      </w:r>
      <w:r>
        <w:rPr>
          <w:spacing w:val="-5"/>
        </w:rPr>
        <w:t>–</w:t>
      </w:r>
      <w:r>
        <w:rPr>
          <w:spacing w:val="-10"/>
        </w:rPr>
        <w:t xml:space="preserve"> </w:t>
      </w:r>
      <w:r>
        <w:rPr>
          <w:spacing w:val="-5"/>
        </w:rPr>
        <w:t>IV:</w:t>
      </w:r>
      <w:r>
        <w:rPr>
          <w:spacing w:val="-9"/>
        </w:rPr>
        <w:t xml:space="preserve"> </w:t>
      </w:r>
      <w:r>
        <w:rPr>
          <w:spacing w:val="-5"/>
        </w:rPr>
        <w:t>Governing</w:t>
      </w:r>
      <w:r>
        <w:rPr>
          <w:spacing w:val="-7"/>
        </w:rPr>
        <w:t xml:space="preserve"> </w:t>
      </w:r>
      <w:r>
        <w:rPr>
          <w:spacing w:val="-5"/>
        </w:rPr>
        <w:t>Mechanisms:</w:t>
      </w:r>
    </w:p>
    <w:p w:rsidR="00DB0060" w:rsidRDefault="00DB0060" w:rsidP="00D877F5">
      <w:pPr>
        <w:pStyle w:val="ListParagraph"/>
        <w:widowControl w:val="0"/>
        <w:numPr>
          <w:ilvl w:val="0"/>
          <w:numId w:val="53"/>
        </w:numPr>
        <w:tabs>
          <w:tab w:val="left" w:pos="1461"/>
        </w:tabs>
        <w:autoSpaceDE w:val="0"/>
        <w:autoSpaceDN w:val="0"/>
        <w:spacing w:before="0" w:beforeAutospacing="0" w:after="0" w:line="242" w:lineRule="exact"/>
        <w:ind w:hanging="361"/>
        <w:contextualSpacing w:val="0"/>
        <w:rPr>
          <w:sz w:val="24"/>
        </w:rPr>
      </w:pPr>
      <w:r>
        <w:rPr>
          <w:spacing w:val="-4"/>
          <w:sz w:val="24"/>
        </w:rPr>
        <w:t>Central</w:t>
      </w:r>
      <w:r>
        <w:rPr>
          <w:spacing w:val="-11"/>
          <w:sz w:val="24"/>
        </w:rPr>
        <w:t xml:space="preserve"> </w:t>
      </w:r>
      <w:r>
        <w:rPr>
          <w:spacing w:val="-4"/>
          <w:sz w:val="24"/>
        </w:rPr>
        <w:t>Information</w:t>
      </w:r>
      <w:r>
        <w:rPr>
          <w:spacing w:val="-6"/>
          <w:sz w:val="24"/>
        </w:rPr>
        <w:t xml:space="preserve"> </w:t>
      </w:r>
      <w:r>
        <w:rPr>
          <w:spacing w:val="-4"/>
          <w:sz w:val="24"/>
        </w:rPr>
        <w:t>Commission</w:t>
      </w:r>
    </w:p>
    <w:p w:rsidR="00DB0060" w:rsidRDefault="00DB0060" w:rsidP="00D877F5">
      <w:pPr>
        <w:pStyle w:val="ListParagraph"/>
        <w:widowControl w:val="0"/>
        <w:numPr>
          <w:ilvl w:val="0"/>
          <w:numId w:val="53"/>
        </w:numPr>
        <w:tabs>
          <w:tab w:val="left" w:pos="1461"/>
        </w:tabs>
        <w:autoSpaceDE w:val="0"/>
        <w:autoSpaceDN w:val="0"/>
        <w:spacing w:before="0" w:beforeAutospacing="0" w:after="0" w:line="241" w:lineRule="exact"/>
        <w:ind w:hanging="361"/>
        <w:contextualSpacing w:val="0"/>
        <w:rPr>
          <w:sz w:val="24"/>
        </w:rPr>
      </w:pPr>
      <w:r>
        <w:rPr>
          <w:sz w:val="24"/>
        </w:rPr>
        <w:t>Lokpal</w:t>
      </w:r>
    </w:p>
    <w:p w:rsidR="00DB0060" w:rsidRDefault="00DB0060" w:rsidP="00D877F5">
      <w:pPr>
        <w:pStyle w:val="ListParagraph"/>
        <w:widowControl w:val="0"/>
        <w:numPr>
          <w:ilvl w:val="0"/>
          <w:numId w:val="53"/>
        </w:numPr>
        <w:tabs>
          <w:tab w:val="left" w:pos="1461"/>
        </w:tabs>
        <w:autoSpaceDE w:val="0"/>
        <w:autoSpaceDN w:val="0"/>
        <w:spacing w:before="0" w:beforeAutospacing="0" w:after="0" w:line="257" w:lineRule="exact"/>
        <w:ind w:hanging="361"/>
        <w:contextualSpacing w:val="0"/>
        <w:rPr>
          <w:sz w:val="24"/>
        </w:rPr>
      </w:pPr>
      <w:r>
        <w:rPr>
          <w:spacing w:val="-3"/>
          <w:sz w:val="24"/>
        </w:rPr>
        <w:t>Lok</w:t>
      </w:r>
      <w:r>
        <w:rPr>
          <w:spacing w:val="-10"/>
          <w:sz w:val="24"/>
        </w:rPr>
        <w:t xml:space="preserve"> </w:t>
      </w:r>
      <w:r>
        <w:rPr>
          <w:spacing w:val="-3"/>
          <w:sz w:val="24"/>
        </w:rPr>
        <w:t>Ayukta</w:t>
      </w:r>
    </w:p>
    <w:p w:rsidR="00DB0060" w:rsidRDefault="00DB0060" w:rsidP="00D877F5">
      <w:pPr>
        <w:pStyle w:val="ListParagraph"/>
        <w:widowControl w:val="0"/>
        <w:numPr>
          <w:ilvl w:val="0"/>
          <w:numId w:val="53"/>
        </w:numPr>
        <w:tabs>
          <w:tab w:val="left" w:pos="1461"/>
        </w:tabs>
        <w:autoSpaceDE w:val="0"/>
        <w:autoSpaceDN w:val="0"/>
        <w:spacing w:before="0" w:beforeAutospacing="0" w:after="0" w:line="274" w:lineRule="exact"/>
        <w:ind w:hanging="361"/>
        <w:contextualSpacing w:val="0"/>
        <w:rPr>
          <w:sz w:val="24"/>
        </w:rPr>
      </w:pPr>
      <w:r>
        <w:rPr>
          <w:sz w:val="24"/>
        </w:rPr>
        <w:t>Right</w:t>
      </w:r>
      <w:r>
        <w:rPr>
          <w:spacing w:val="-2"/>
          <w:sz w:val="24"/>
        </w:rPr>
        <w:t xml:space="preserve"> </w:t>
      </w:r>
      <w:r>
        <w:rPr>
          <w:sz w:val="24"/>
        </w:rPr>
        <w:t>to</w:t>
      </w:r>
      <w:r>
        <w:rPr>
          <w:spacing w:val="-1"/>
          <w:sz w:val="24"/>
        </w:rPr>
        <w:t xml:space="preserve"> </w:t>
      </w:r>
      <w:r>
        <w:rPr>
          <w:sz w:val="24"/>
        </w:rPr>
        <w:t>Information</w:t>
      </w:r>
      <w:r>
        <w:rPr>
          <w:spacing w:val="-1"/>
          <w:sz w:val="24"/>
        </w:rPr>
        <w:t xml:space="preserve"> </w:t>
      </w:r>
      <w:r>
        <w:rPr>
          <w:sz w:val="24"/>
        </w:rPr>
        <w:t>Act,</w:t>
      </w:r>
      <w:r>
        <w:rPr>
          <w:spacing w:val="1"/>
          <w:sz w:val="24"/>
        </w:rPr>
        <w:t xml:space="preserve"> </w:t>
      </w:r>
      <w:r>
        <w:rPr>
          <w:sz w:val="24"/>
        </w:rPr>
        <w:t>2005</w:t>
      </w:r>
    </w:p>
    <w:p w:rsidR="00DB0060" w:rsidRDefault="00DB0060" w:rsidP="00DB0060">
      <w:pPr>
        <w:pStyle w:val="Heading1"/>
        <w:spacing w:line="260" w:lineRule="exact"/>
      </w:pPr>
      <w:r>
        <w:rPr>
          <w:spacing w:val="-2"/>
        </w:rPr>
        <w:t>Unit</w:t>
      </w:r>
      <w:r>
        <w:rPr>
          <w:spacing w:val="-6"/>
        </w:rPr>
        <w:t xml:space="preserve"> </w:t>
      </w:r>
      <w:r>
        <w:rPr>
          <w:spacing w:val="-2"/>
        </w:rPr>
        <w:t>–</w:t>
      </w:r>
      <w:r>
        <w:rPr>
          <w:spacing w:val="-6"/>
        </w:rPr>
        <w:t xml:space="preserve"> </w:t>
      </w:r>
      <w:r>
        <w:rPr>
          <w:spacing w:val="-2"/>
        </w:rPr>
        <w:t>V:</w:t>
      </w:r>
      <w:r>
        <w:rPr>
          <w:spacing w:val="-6"/>
        </w:rPr>
        <w:t xml:space="preserve"> </w:t>
      </w:r>
      <w:r>
        <w:rPr>
          <w:spacing w:val="-1"/>
        </w:rPr>
        <w:t>Civil</w:t>
      </w:r>
      <w:r>
        <w:rPr>
          <w:spacing w:val="-14"/>
        </w:rPr>
        <w:t xml:space="preserve"> </w:t>
      </w:r>
      <w:r>
        <w:rPr>
          <w:spacing w:val="-1"/>
        </w:rPr>
        <w:t>Services:</w:t>
      </w:r>
    </w:p>
    <w:p w:rsidR="00DB0060" w:rsidRDefault="00DB0060" w:rsidP="00D877F5">
      <w:pPr>
        <w:pStyle w:val="ListParagraph"/>
        <w:widowControl w:val="0"/>
        <w:numPr>
          <w:ilvl w:val="0"/>
          <w:numId w:val="52"/>
        </w:numPr>
        <w:tabs>
          <w:tab w:val="left" w:pos="1461"/>
        </w:tabs>
        <w:autoSpaceDE w:val="0"/>
        <w:autoSpaceDN w:val="0"/>
        <w:spacing w:before="0" w:beforeAutospacing="0" w:after="0" w:line="242" w:lineRule="exact"/>
        <w:ind w:hanging="361"/>
        <w:contextualSpacing w:val="0"/>
        <w:rPr>
          <w:sz w:val="24"/>
        </w:rPr>
      </w:pPr>
      <w:r>
        <w:rPr>
          <w:spacing w:val="-4"/>
          <w:sz w:val="24"/>
        </w:rPr>
        <w:t>UPSC:</w:t>
      </w:r>
      <w:r>
        <w:rPr>
          <w:spacing w:val="-11"/>
          <w:sz w:val="24"/>
        </w:rPr>
        <w:t xml:space="preserve"> </w:t>
      </w:r>
      <w:r>
        <w:rPr>
          <w:spacing w:val="-4"/>
          <w:sz w:val="24"/>
        </w:rPr>
        <w:t>Powers</w:t>
      </w:r>
      <w:r>
        <w:rPr>
          <w:spacing w:val="-8"/>
          <w:sz w:val="24"/>
        </w:rPr>
        <w:t xml:space="preserve"> </w:t>
      </w:r>
      <w:r>
        <w:rPr>
          <w:spacing w:val="-3"/>
          <w:sz w:val="24"/>
        </w:rPr>
        <w:t>&amp;</w:t>
      </w:r>
      <w:r>
        <w:rPr>
          <w:spacing w:val="-8"/>
          <w:sz w:val="24"/>
        </w:rPr>
        <w:t xml:space="preserve"> </w:t>
      </w:r>
      <w:r>
        <w:rPr>
          <w:spacing w:val="-3"/>
          <w:sz w:val="24"/>
        </w:rPr>
        <w:t>Functions</w:t>
      </w:r>
    </w:p>
    <w:p w:rsidR="00DB0060" w:rsidRDefault="00DB0060" w:rsidP="00D877F5">
      <w:pPr>
        <w:pStyle w:val="ListParagraph"/>
        <w:widowControl w:val="0"/>
        <w:numPr>
          <w:ilvl w:val="0"/>
          <w:numId w:val="52"/>
        </w:numPr>
        <w:tabs>
          <w:tab w:val="left" w:pos="1461"/>
        </w:tabs>
        <w:autoSpaceDE w:val="0"/>
        <w:autoSpaceDN w:val="0"/>
        <w:spacing w:before="0" w:beforeAutospacing="0" w:after="0" w:line="241" w:lineRule="exact"/>
        <w:ind w:hanging="361"/>
        <w:contextualSpacing w:val="0"/>
        <w:rPr>
          <w:sz w:val="24"/>
        </w:rPr>
      </w:pPr>
      <w:r>
        <w:rPr>
          <w:spacing w:val="-4"/>
          <w:sz w:val="24"/>
        </w:rPr>
        <w:t>Neutrality</w:t>
      </w:r>
      <w:r>
        <w:rPr>
          <w:spacing w:val="-9"/>
          <w:sz w:val="24"/>
        </w:rPr>
        <w:t xml:space="preserve"> </w:t>
      </w:r>
      <w:r>
        <w:rPr>
          <w:spacing w:val="-4"/>
          <w:sz w:val="24"/>
        </w:rPr>
        <w:t>and</w:t>
      </w:r>
      <w:r>
        <w:rPr>
          <w:spacing w:val="-10"/>
          <w:sz w:val="24"/>
        </w:rPr>
        <w:t xml:space="preserve"> </w:t>
      </w:r>
      <w:r>
        <w:rPr>
          <w:spacing w:val="-4"/>
          <w:sz w:val="24"/>
        </w:rPr>
        <w:t>integrity</w:t>
      </w:r>
      <w:r>
        <w:rPr>
          <w:spacing w:val="-10"/>
          <w:sz w:val="24"/>
        </w:rPr>
        <w:t xml:space="preserve"> </w:t>
      </w:r>
      <w:r>
        <w:rPr>
          <w:spacing w:val="-4"/>
          <w:sz w:val="24"/>
        </w:rPr>
        <w:t>of</w:t>
      </w:r>
      <w:r>
        <w:rPr>
          <w:spacing w:val="-9"/>
          <w:sz w:val="24"/>
        </w:rPr>
        <w:t xml:space="preserve"> </w:t>
      </w:r>
      <w:r>
        <w:rPr>
          <w:spacing w:val="-4"/>
          <w:sz w:val="24"/>
        </w:rPr>
        <w:t>Civil</w:t>
      </w:r>
      <w:r>
        <w:rPr>
          <w:spacing w:val="-10"/>
          <w:sz w:val="24"/>
        </w:rPr>
        <w:t xml:space="preserve"> </w:t>
      </w:r>
      <w:r>
        <w:rPr>
          <w:spacing w:val="-4"/>
          <w:sz w:val="24"/>
        </w:rPr>
        <w:t>Services:</w:t>
      </w:r>
      <w:r>
        <w:rPr>
          <w:spacing w:val="-8"/>
          <w:sz w:val="24"/>
        </w:rPr>
        <w:t xml:space="preserve"> </w:t>
      </w:r>
      <w:r>
        <w:rPr>
          <w:spacing w:val="-3"/>
          <w:sz w:val="24"/>
        </w:rPr>
        <w:t>All</w:t>
      </w:r>
      <w:r>
        <w:rPr>
          <w:spacing w:val="-7"/>
          <w:sz w:val="24"/>
        </w:rPr>
        <w:t xml:space="preserve"> </w:t>
      </w:r>
      <w:r>
        <w:rPr>
          <w:spacing w:val="-3"/>
          <w:sz w:val="24"/>
        </w:rPr>
        <w:t>India</w:t>
      </w:r>
      <w:r>
        <w:rPr>
          <w:spacing w:val="-9"/>
          <w:sz w:val="24"/>
        </w:rPr>
        <w:t xml:space="preserve"> </w:t>
      </w:r>
      <w:r>
        <w:rPr>
          <w:spacing w:val="-3"/>
          <w:sz w:val="24"/>
        </w:rPr>
        <w:t>Services</w:t>
      </w:r>
    </w:p>
    <w:p w:rsidR="00DB0060" w:rsidRDefault="00DB0060" w:rsidP="00D877F5">
      <w:pPr>
        <w:pStyle w:val="ListParagraph"/>
        <w:widowControl w:val="0"/>
        <w:numPr>
          <w:ilvl w:val="0"/>
          <w:numId w:val="52"/>
        </w:numPr>
        <w:tabs>
          <w:tab w:val="left" w:pos="1461"/>
        </w:tabs>
        <w:autoSpaceDE w:val="0"/>
        <w:autoSpaceDN w:val="0"/>
        <w:spacing w:before="0" w:beforeAutospacing="0" w:after="0" w:line="257" w:lineRule="exact"/>
        <w:ind w:hanging="361"/>
        <w:contextualSpacing w:val="0"/>
        <w:rPr>
          <w:sz w:val="24"/>
        </w:rPr>
      </w:pPr>
      <w:r>
        <w:rPr>
          <w:spacing w:val="-4"/>
          <w:sz w:val="24"/>
        </w:rPr>
        <w:t>Administrative</w:t>
      </w:r>
      <w:r>
        <w:rPr>
          <w:spacing w:val="-11"/>
          <w:sz w:val="24"/>
        </w:rPr>
        <w:t xml:space="preserve"> </w:t>
      </w:r>
      <w:r>
        <w:rPr>
          <w:spacing w:val="-4"/>
          <w:sz w:val="24"/>
        </w:rPr>
        <w:t>Reforms</w:t>
      </w:r>
      <w:r>
        <w:rPr>
          <w:spacing w:val="-10"/>
          <w:sz w:val="24"/>
        </w:rPr>
        <w:t xml:space="preserve"> </w:t>
      </w:r>
      <w:r>
        <w:rPr>
          <w:spacing w:val="-4"/>
          <w:sz w:val="24"/>
        </w:rPr>
        <w:t>Commission:</w:t>
      </w:r>
      <w:r>
        <w:rPr>
          <w:spacing w:val="-6"/>
          <w:sz w:val="24"/>
        </w:rPr>
        <w:t xml:space="preserve"> </w:t>
      </w:r>
      <w:r>
        <w:rPr>
          <w:spacing w:val="-4"/>
          <w:sz w:val="24"/>
        </w:rPr>
        <w:t>I</w:t>
      </w:r>
      <w:r>
        <w:rPr>
          <w:spacing w:val="-8"/>
          <w:sz w:val="24"/>
        </w:rPr>
        <w:t xml:space="preserve"> </w:t>
      </w:r>
      <w:r>
        <w:rPr>
          <w:spacing w:val="-4"/>
          <w:sz w:val="24"/>
        </w:rPr>
        <w:t>ARC</w:t>
      </w:r>
      <w:r>
        <w:rPr>
          <w:spacing w:val="-7"/>
          <w:sz w:val="24"/>
        </w:rPr>
        <w:t xml:space="preserve"> </w:t>
      </w:r>
      <w:r>
        <w:rPr>
          <w:spacing w:val="-4"/>
          <w:sz w:val="24"/>
        </w:rPr>
        <w:t>Recommendations,</w:t>
      </w:r>
      <w:r>
        <w:rPr>
          <w:spacing w:val="-8"/>
          <w:sz w:val="24"/>
        </w:rPr>
        <w:t xml:space="preserve"> </w:t>
      </w:r>
      <w:r>
        <w:rPr>
          <w:spacing w:val="-3"/>
          <w:sz w:val="24"/>
        </w:rPr>
        <w:t>1966</w:t>
      </w:r>
    </w:p>
    <w:p w:rsidR="00DB0060" w:rsidRDefault="00DB0060" w:rsidP="00D877F5">
      <w:pPr>
        <w:pStyle w:val="ListParagraph"/>
        <w:widowControl w:val="0"/>
        <w:numPr>
          <w:ilvl w:val="0"/>
          <w:numId w:val="52"/>
        </w:numPr>
        <w:tabs>
          <w:tab w:val="left" w:pos="1461"/>
        </w:tabs>
        <w:autoSpaceDE w:val="0"/>
        <w:autoSpaceDN w:val="0"/>
        <w:spacing w:before="0" w:beforeAutospacing="0" w:after="0" w:line="274" w:lineRule="exact"/>
        <w:ind w:hanging="361"/>
        <w:contextualSpacing w:val="0"/>
        <w:rPr>
          <w:sz w:val="24"/>
        </w:rPr>
      </w:pPr>
      <w:r>
        <w:rPr>
          <w:spacing w:val="-4"/>
          <w:sz w:val="24"/>
        </w:rPr>
        <w:t>Administrative</w:t>
      </w:r>
      <w:r>
        <w:rPr>
          <w:spacing w:val="-11"/>
          <w:sz w:val="24"/>
        </w:rPr>
        <w:t xml:space="preserve"> </w:t>
      </w:r>
      <w:r>
        <w:rPr>
          <w:spacing w:val="-4"/>
          <w:sz w:val="24"/>
        </w:rPr>
        <w:t>Reforms</w:t>
      </w:r>
      <w:r>
        <w:rPr>
          <w:spacing w:val="-10"/>
          <w:sz w:val="24"/>
        </w:rPr>
        <w:t xml:space="preserve"> </w:t>
      </w:r>
      <w:r>
        <w:rPr>
          <w:spacing w:val="-4"/>
          <w:sz w:val="24"/>
        </w:rPr>
        <w:t>Commission:</w:t>
      </w:r>
      <w:r>
        <w:rPr>
          <w:spacing w:val="-6"/>
          <w:sz w:val="24"/>
        </w:rPr>
        <w:t xml:space="preserve"> </w:t>
      </w:r>
      <w:r>
        <w:rPr>
          <w:spacing w:val="-4"/>
          <w:sz w:val="24"/>
        </w:rPr>
        <w:t>II</w:t>
      </w:r>
      <w:r>
        <w:rPr>
          <w:spacing w:val="-8"/>
          <w:sz w:val="24"/>
        </w:rPr>
        <w:t xml:space="preserve"> </w:t>
      </w:r>
      <w:r>
        <w:rPr>
          <w:spacing w:val="-4"/>
          <w:sz w:val="24"/>
        </w:rPr>
        <w:t>ARC</w:t>
      </w:r>
      <w:r>
        <w:rPr>
          <w:spacing w:val="-8"/>
          <w:sz w:val="24"/>
        </w:rPr>
        <w:t xml:space="preserve"> </w:t>
      </w:r>
      <w:r>
        <w:rPr>
          <w:spacing w:val="-4"/>
          <w:sz w:val="24"/>
        </w:rPr>
        <w:t>Recommendations,</w:t>
      </w:r>
      <w:r>
        <w:rPr>
          <w:spacing w:val="-8"/>
          <w:sz w:val="24"/>
        </w:rPr>
        <w:t xml:space="preserve"> </w:t>
      </w:r>
      <w:r>
        <w:rPr>
          <w:spacing w:val="-3"/>
          <w:sz w:val="24"/>
        </w:rPr>
        <w:t>2005</w:t>
      </w:r>
    </w:p>
    <w:p w:rsidR="00DB0060" w:rsidRDefault="00DB0060" w:rsidP="00DB0060">
      <w:pPr>
        <w:pStyle w:val="Heading1"/>
        <w:spacing w:before="1"/>
        <w:ind w:left="1460" w:right="4277" w:hanging="720"/>
      </w:pPr>
      <w:r>
        <w:t>Unit-wise proposed activities &amp; evaluation:</w:t>
      </w:r>
      <w:r>
        <w:rPr>
          <w:spacing w:val="1"/>
        </w:rPr>
        <w:t xml:space="preserve"> </w:t>
      </w:r>
      <w:r>
        <w:t>Celebrations on Civil Services Day.</w:t>
      </w:r>
      <w:r>
        <w:rPr>
          <w:spacing w:val="1"/>
        </w:rPr>
        <w:t xml:space="preserve"> </w:t>
      </w:r>
      <w:r>
        <w:t>Webinar</w:t>
      </w:r>
      <w:r>
        <w:rPr>
          <w:spacing w:val="-5"/>
        </w:rPr>
        <w:t xml:space="preserve"> </w:t>
      </w:r>
      <w:r>
        <w:t>on</w:t>
      </w:r>
      <w:r>
        <w:rPr>
          <w:spacing w:val="-3"/>
        </w:rPr>
        <w:t xml:space="preserve"> </w:t>
      </w:r>
      <w:r>
        <w:t>Social</w:t>
      </w:r>
      <w:r>
        <w:rPr>
          <w:spacing w:val="-1"/>
        </w:rPr>
        <w:t xml:space="preserve"> </w:t>
      </w:r>
      <w:r>
        <w:t>–</w:t>
      </w:r>
      <w:r>
        <w:rPr>
          <w:spacing w:val="-3"/>
        </w:rPr>
        <w:t xml:space="preserve"> </w:t>
      </w:r>
      <w:r>
        <w:t>Political</w:t>
      </w:r>
      <w:r>
        <w:rPr>
          <w:spacing w:val="-4"/>
        </w:rPr>
        <w:t xml:space="preserve"> </w:t>
      </w:r>
      <w:r>
        <w:t>dynamics</w:t>
      </w:r>
    </w:p>
    <w:p w:rsidR="00DB0060" w:rsidRDefault="00DB0060" w:rsidP="00D877F5">
      <w:pPr>
        <w:pStyle w:val="ListParagraph"/>
        <w:widowControl w:val="0"/>
        <w:numPr>
          <w:ilvl w:val="0"/>
          <w:numId w:val="51"/>
        </w:numPr>
        <w:tabs>
          <w:tab w:val="left" w:pos="1461"/>
        </w:tabs>
        <w:autoSpaceDE w:val="0"/>
        <w:autoSpaceDN w:val="0"/>
        <w:spacing w:before="0" w:beforeAutospacing="0" w:after="0" w:line="240" w:lineRule="auto"/>
        <w:ind w:hanging="361"/>
        <w:contextualSpacing w:val="0"/>
        <w:rPr>
          <w:sz w:val="24"/>
        </w:rPr>
      </w:pPr>
      <w:r>
        <w:rPr>
          <w:b/>
          <w:sz w:val="24"/>
        </w:rPr>
        <w:t>Assignment</w:t>
      </w:r>
      <w:r>
        <w:rPr>
          <w:sz w:val="24"/>
        </w:rPr>
        <w:t>:</w:t>
      </w:r>
      <w:r>
        <w:rPr>
          <w:spacing w:val="-1"/>
          <w:sz w:val="24"/>
        </w:rPr>
        <w:t xml:space="preserve"> </w:t>
      </w:r>
      <w:r>
        <w:rPr>
          <w:sz w:val="24"/>
        </w:rPr>
        <w:t>Marks obtained.</w:t>
      </w:r>
    </w:p>
    <w:p w:rsidR="00DB0060" w:rsidRDefault="00DB0060" w:rsidP="00D877F5">
      <w:pPr>
        <w:pStyle w:val="ListParagraph"/>
        <w:widowControl w:val="0"/>
        <w:numPr>
          <w:ilvl w:val="0"/>
          <w:numId w:val="51"/>
        </w:numPr>
        <w:tabs>
          <w:tab w:val="left" w:pos="1461"/>
        </w:tabs>
        <w:autoSpaceDE w:val="0"/>
        <w:autoSpaceDN w:val="0"/>
        <w:spacing w:before="0" w:beforeAutospacing="0" w:after="0" w:line="240" w:lineRule="auto"/>
        <w:ind w:hanging="361"/>
        <w:contextualSpacing w:val="0"/>
        <w:rPr>
          <w:sz w:val="24"/>
        </w:rPr>
      </w:pPr>
      <w:r>
        <w:rPr>
          <w:b/>
          <w:sz w:val="24"/>
        </w:rPr>
        <w:t>Discussion</w:t>
      </w:r>
      <w:r>
        <w:rPr>
          <w:sz w:val="24"/>
        </w:rPr>
        <w:t>:</w:t>
      </w:r>
      <w:r>
        <w:rPr>
          <w:spacing w:val="-2"/>
          <w:sz w:val="24"/>
        </w:rPr>
        <w:t xml:space="preserve"> </w:t>
      </w:r>
      <w:r>
        <w:rPr>
          <w:sz w:val="24"/>
        </w:rPr>
        <w:t>Faculty</w:t>
      </w:r>
      <w:r>
        <w:rPr>
          <w:spacing w:val="-2"/>
          <w:sz w:val="24"/>
        </w:rPr>
        <w:t xml:space="preserve"> </w:t>
      </w:r>
      <w:r>
        <w:rPr>
          <w:sz w:val="24"/>
        </w:rPr>
        <w:t>evaluation.</w:t>
      </w:r>
    </w:p>
    <w:p w:rsidR="00DB0060" w:rsidRDefault="00DB0060" w:rsidP="00D877F5">
      <w:pPr>
        <w:pStyle w:val="ListParagraph"/>
        <w:widowControl w:val="0"/>
        <w:numPr>
          <w:ilvl w:val="0"/>
          <w:numId w:val="51"/>
        </w:numPr>
        <w:tabs>
          <w:tab w:val="left" w:pos="1461"/>
        </w:tabs>
        <w:autoSpaceDE w:val="0"/>
        <w:autoSpaceDN w:val="0"/>
        <w:spacing w:before="0" w:beforeAutospacing="0" w:after="0" w:line="240" w:lineRule="auto"/>
        <w:ind w:hanging="361"/>
        <w:contextualSpacing w:val="0"/>
        <w:rPr>
          <w:sz w:val="24"/>
        </w:rPr>
      </w:pPr>
      <w:r>
        <w:rPr>
          <w:b/>
          <w:sz w:val="24"/>
        </w:rPr>
        <w:t>Essay</w:t>
      </w:r>
      <w:r>
        <w:rPr>
          <w:b/>
          <w:spacing w:val="-1"/>
          <w:sz w:val="24"/>
        </w:rPr>
        <w:t xml:space="preserve"> </w:t>
      </w:r>
      <w:r>
        <w:rPr>
          <w:b/>
          <w:sz w:val="24"/>
        </w:rPr>
        <w:t>writing</w:t>
      </w:r>
      <w:r>
        <w:rPr>
          <w:sz w:val="24"/>
        </w:rPr>
        <w:t>:</w:t>
      </w:r>
      <w:r>
        <w:rPr>
          <w:spacing w:val="-1"/>
          <w:sz w:val="24"/>
        </w:rPr>
        <w:t xml:space="preserve"> </w:t>
      </w:r>
      <w:r>
        <w:rPr>
          <w:sz w:val="24"/>
        </w:rPr>
        <w:t>Based</w:t>
      </w:r>
      <w:r>
        <w:rPr>
          <w:spacing w:val="-1"/>
          <w:sz w:val="24"/>
        </w:rPr>
        <w:t xml:space="preserve"> </w:t>
      </w:r>
      <w:r>
        <w:rPr>
          <w:sz w:val="24"/>
        </w:rPr>
        <w:t>on understanding</w:t>
      </w:r>
      <w:r>
        <w:rPr>
          <w:spacing w:val="-1"/>
          <w:sz w:val="24"/>
        </w:rPr>
        <w:t xml:space="preserve"> </w:t>
      </w:r>
      <w:r>
        <w:rPr>
          <w:sz w:val="24"/>
        </w:rPr>
        <w:t>and</w:t>
      </w:r>
      <w:r>
        <w:rPr>
          <w:spacing w:val="-1"/>
          <w:sz w:val="24"/>
        </w:rPr>
        <w:t xml:space="preserve"> </w:t>
      </w:r>
      <w:r>
        <w:rPr>
          <w:sz w:val="24"/>
        </w:rPr>
        <w:t>scores.</w:t>
      </w:r>
    </w:p>
    <w:p w:rsidR="00DB0060" w:rsidRDefault="00DB0060" w:rsidP="00D877F5">
      <w:pPr>
        <w:pStyle w:val="ListParagraph"/>
        <w:widowControl w:val="0"/>
        <w:numPr>
          <w:ilvl w:val="0"/>
          <w:numId w:val="51"/>
        </w:numPr>
        <w:tabs>
          <w:tab w:val="left" w:pos="1461"/>
        </w:tabs>
        <w:autoSpaceDE w:val="0"/>
        <w:autoSpaceDN w:val="0"/>
        <w:spacing w:before="0" w:beforeAutospacing="0" w:after="0" w:line="240" w:lineRule="auto"/>
        <w:ind w:hanging="361"/>
        <w:contextualSpacing w:val="0"/>
        <w:rPr>
          <w:sz w:val="24"/>
        </w:rPr>
      </w:pPr>
      <w:r>
        <w:rPr>
          <w:b/>
          <w:sz w:val="24"/>
        </w:rPr>
        <w:t>Classroom</w:t>
      </w:r>
      <w:r>
        <w:rPr>
          <w:b/>
          <w:spacing w:val="-2"/>
          <w:sz w:val="24"/>
        </w:rPr>
        <w:t xml:space="preserve"> </w:t>
      </w:r>
      <w:r>
        <w:rPr>
          <w:b/>
          <w:sz w:val="24"/>
        </w:rPr>
        <w:t>Seminar</w:t>
      </w:r>
      <w:r>
        <w:rPr>
          <w:sz w:val="24"/>
        </w:rPr>
        <w:t>:</w:t>
      </w:r>
      <w:r>
        <w:rPr>
          <w:spacing w:val="-2"/>
          <w:sz w:val="24"/>
        </w:rPr>
        <w:t xml:space="preserve"> </w:t>
      </w:r>
      <w:r>
        <w:rPr>
          <w:sz w:val="24"/>
        </w:rPr>
        <w:t>Peer</w:t>
      </w:r>
      <w:r>
        <w:rPr>
          <w:spacing w:val="-2"/>
          <w:sz w:val="24"/>
        </w:rPr>
        <w:t xml:space="preserve"> </w:t>
      </w:r>
      <w:r>
        <w:rPr>
          <w:sz w:val="24"/>
        </w:rPr>
        <w:t>evaluation.</w:t>
      </w:r>
    </w:p>
    <w:p w:rsidR="00DB0060" w:rsidRDefault="00DB0060" w:rsidP="00D877F5">
      <w:pPr>
        <w:pStyle w:val="ListParagraph"/>
        <w:widowControl w:val="0"/>
        <w:numPr>
          <w:ilvl w:val="0"/>
          <w:numId w:val="51"/>
        </w:numPr>
        <w:tabs>
          <w:tab w:val="left" w:pos="1461"/>
        </w:tabs>
        <w:autoSpaceDE w:val="0"/>
        <w:autoSpaceDN w:val="0"/>
        <w:spacing w:before="0" w:beforeAutospacing="0" w:after="0" w:line="240" w:lineRule="auto"/>
        <w:ind w:hanging="361"/>
        <w:contextualSpacing w:val="0"/>
        <w:rPr>
          <w:sz w:val="24"/>
        </w:rPr>
      </w:pPr>
      <w:r>
        <w:rPr>
          <w:b/>
          <w:sz w:val="24"/>
        </w:rPr>
        <w:t>Debate:</w:t>
      </w:r>
      <w:r>
        <w:rPr>
          <w:b/>
          <w:spacing w:val="-3"/>
          <w:sz w:val="24"/>
        </w:rPr>
        <w:t xml:space="preserve"> </w:t>
      </w:r>
      <w:r>
        <w:rPr>
          <w:sz w:val="24"/>
        </w:rPr>
        <w:t>Evaluation</w:t>
      </w:r>
      <w:r>
        <w:rPr>
          <w:spacing w:val="-1"/>
          <w:sz w:val="24"/>
        </w:rPr>
        <w:t xml:space="preserve"> </w:t>
      </w:r>
      <w:r>
        <w:rPr>
          <w:sz w:val="24"/>
        </w:rPr>
        <w:t>by</w:t>
      </w:r>
      <w:r>
        <w:rPr>
          <w:spacing w:val="-1"/>
          <w:sz w:val="24"/>
        </w:rPr>
        <w:t xml:space="preserve"> </w:t>
      </w:r>
      <w:r>
        <w:rPr>
          <w:sz w:val="24"/>
        </w:rPr>
        <w:t>faculty.</w:t>
      </w:r>
    </w:p>
    <w:p w:rsidR="00DB0060" w:rsidRDefault="00DB0060" w:rsidP="00DB0060">
      <w:pPr>
        <w:pStyle w:val="BodyText"/>
        <w:ind w:left="0" w:firstLine="0"/>
      </w:pPr>
    </w:p>
    <w:p w:rsidR="00DB0060" w:rsidRDefault="00DB0060" w:rsidP="00DB0060">
      <w:pPr>
        <w:pStyle w:val="Heading1"/>
      </w:pPr>
      <w:r>
        <w:t>References:</w:t>
      </w:r>
    </w:p>
    <w:p w:rsidR="00DB0060" w:rsidRDefault="00DB0060" w:rsidP="00D877F5">
      <w:pPr>
        <w:pStyle w:val="ListParagraph"/>
        <w:widowControl w:val="0"/>
        <w:numPr>
          <w:ilvl w:val="0"/>
          <w:numId w:val="50"/>
        </w:numPr>
        <w:tabs>
          <w:tab w:val="left" w:pos="1461"/>
        </w:tabs>
        <w:autoSpaceDE w:val="0"/>
        <w:autoSpaceDN w:val="0"/>
        <w:spacing w:before="0" w:beforeAutospacing="0" w:after="0" w:line="240" w:lineRule="auto"/>
        <w:ind w:hanging="361"/>
        <w:contextualSpacing w:val="0"/>
        <w:rPr>
          <w:sz w:val="24"/>
        </w:rPr>
      </w:pPr>
      <w:r>
        <w:rPr>
          <w:sz w:val="24"/>
        </w:rPr>
        <w:t>Social</w:t>
      </w:r>
      <w:r>
        <w:rPr>
          <w:spacing w:val="1"/>
          <w:sz w:val="24"/>
        </w:rPr>
        <w:t xml:space="preserve"> </w:t>
      </w:r>
      <w:r>
        <w:rPr>
          <w:sz w:val="24"/>
        </w:rPr>
        <w:t>Justice</w:t>
      </w:r>
      <w:r>
        <w:rPr>
          <w:spacing w:val="-3"/>
          <w:sz w:val="24"/>
        </w:rPr>
        <w:t xml:space="preserve"> </w:t>
      </w:r>
      <w:r>
        <w:rPr>
          <w:sz w:val="24"/>
        </w:rPr>
        <w:t>and</w:t>
      </w:r>
      <w:r>
        <w:rPr>
          <w:spacing w:val="-6"/>
          <w:sz w:val="24"/>
        </w:rPr>
        <w:t xml:space="preserve"> </w:t>
      </w:r>
      <w:r>
        <w:rPr>
          <w:sz w:val="24"/>
        </w:rPr>
        <w:t>the</w:t>
      </w:r>
      <w:r>
        <w:rPr>
          <w:spacing w:val="-10"/>
          <w:sz w:val="24"/>
        </w:rPr>
        <w:t xml:space="preserve"> </w:t>
      </w:r>
      <w:r>
        <w:rPr>
          <w:sz w:val="24"/>
        </w:rPr>
        <w:t>Constitution</w:t>
      </w:r>
      <w:r>
        <w:rPr>
          <w:spacing w:val="12"/>
          <w:sz w:val="24"/>
        </w:rPr>
        <w:t xml:space="preserve"> </w:t>
      </w:r>
      <w:r>
        <w:rPr>
          <w:sz w:val="24"/>
        </w:rPr>
        <w:t>of</w:t>
      </w:r>
      <w:r>
        <w:rPr>
          <w:spacing w:val="-5"/>
          <w:sz w:val="24"/>
        </w:rPr>
        <w:t xml:space="preserve"> </w:t>
      </w:r>
      <w:r>
        <w:rPr>
          <w:sz w:val="24"/>
        </w:rPr>
        <w:t>India:</w:t>
      </w:r>
      <w:r>
        <w:rPr>
          <w:spacing w:val="1"/>
          <w:sz w:val="24"/>
        </w:rPr>
        <w:t xml:space="preserve"> </w:t>
      </w:r>
      <w:r>
        <w:rPr>
          <w:sz w:val="24"/>
        </w:rPr>
        <w:t>C.B.Raju</w:t>
      </w:r>
    </w:p>
    <w:p w:rsidR="00DB0060" w:rsidRDefault="00DB0060" w:rsidP="00D877F5">
      <w:pPr>
        <w:pStyle w:val="ListParagraph"/>
        <w:widowControl w:val="0"/>
        <w:numPr>
          <w:ilvl w:val="0"/>
          <w:numId w:val="50"/>
        </w:numPr>
        <w:tabs>
          <w:tab w:val="left" w:pos="1461"/>
        </w:tabs>
        <w:autoSpaceDE w:val="0"/>
        <w:autoSpaceDN w:val="0"/>
        <w:spacing w:before="0" w:beforeAutospacing="0" w:after="0" w:line="240" w:lineRule="auto"/>
        <w:ind w:hanging="361"/>
        <w:contextualSpacing w:val="0"/>
        <w:rPr>
          <w:sz w:val="24"/>
        </w:rPr>
      </w:pPr>
      <w:r>
        <w:rPr>
          <w:sz w:val="24"/>
        </w:rPr>
        <w:t>Caste</w:t>
      </w:r>
      <w:r>
        <w:rPr>
          <w:spacing w:val="-3"/>
          <w:sz w:val="24"/>
        </w:rPr>
        <w:t xml:space="preserve"> </w:t>
      </w:r>
      <w:r>
        <w:rPr>
          <w:sz w:val="24"/>
        </w:rPr>
        <w:t>and</w:t>
      </w:r>
      <w:r>
        <w:rPr>
          <w:spacing w:val="-7"/>
          <w:sz w:val="24"/>
        </w:rPr>
        <w:t xml:space="preserve"> </w:t>
      </w:r>
      <w:r>
        <w:rPr>
          <w:sz w:val="24"/>
        </w:rPr>
        <w:t>Reservation</w:t>
      </w:r>
      <w:r>
        <w:rPr>
          <w:spacing w:val="7"/>
          <w:sz w:val="24"/>
        </w:rPr>
        <w:t xml:space="preserve"> </w:t>
      </w:r>
      <w:r>
        <w:rPr>
          <w:sz w:val="24"/>
        </w:rPr>
        <w:t>in</w:t>
      </w:r>
      <w:r>
        <w:rPr>
          <w:spacing w:val="-11"/>
          <w:sz w:val="24"/>
        </w:rPr>
        <w:t xml:space="preserve"> </w:t>
      </w:r>
      <w:r>
        <w:rPr>
          <w:sz w:val="24"/>
        </w:rPr>
        <w:t>India:</w:t>
      </w:r>
      <w:r>
        <w:rPr>
          <w:spacing w:val="-5"/>
          <w:sz w:val="24"/>
        </w:rPr>
        <w:t xml:space="preserve"> </w:t>
      </w:r>
      <w:r>
        <w:rPr>
          <w:sz w:val="24"/>
        </w:rPr>
        <w:t>V.K.Garg</w:t>
      </w:r>
    </w:p>
    <w:p w:rsidR="00DB0060" w:rsidRDefault="00DB0060" w:rsidP="00D877F5">
      <w:pPr>
        <w:pStyle w:val="ListParagraph"/>
        <w:widowControl w:val="0"/>
        <w:numPr>
          <w:ilvl w:val="0"/>
          <w:numId w:val="50"/>
        </w:numPr>
        <w:tabs>
          <w:tab w:val="left" w:pos="1461"/>
        </w:tabs>
        <w:autoSpaceDE w:val="0"/>
        <w:autoSpaceDN w:val="0"/>
        <w:spacing w:before="0" w:beforeAutospacing="0" w:after="0" w:line="240" w:lineRule="auto"/>
        <w:ind w:hanging="361"/>
        <w:contextualSpacing w:val="0"/>
        <w:rPr>
          <w:sz w:val="24"/>
        </w:rPr>
      </w:pPr>
      <w:r>
        <w:rPr>
          <w:sz w:val="24"/>
        </w:rPr>
        <w:t>Indian</w:t>
      </w:r>
      <w:r>
        <w:rPr>
          <w:spacing w:val="-15"/>
          <w:sz w:val="24"/>
        </w:rPr>
        <w:t xml:space="preserve"> </w:t>
      </w:r>
      <w:r>
        <w:rPr>
          <w:sz w:val="24"/>
        </w:rPr>
        <w:t>Polity:</w:t>
      </w:r>
      <w:r>
        <w:rPr>
          <w:spacing w:val="-14"/>
          <w:sz w:val="24"/>
        </w:rPr>
        <w:t xml:space="preserve"> </w:t>
      </w:r>
      <w:r>
        <w:rPr>
          <w:sz w:val="24"/>
        </w:rPr>
        <w:t>Laxmikanth</w:t>
      </w:r>
    </w:p>
    <w:p w:rsidR="00DB0060" w:rsidRDefault="00DB0060" w:rsidP="00D877F5">
      <w:pPr>
        <w:pStyle w:val="ListParagraph"/>
        <w:widowControl w:val="0"/>
        <w:numPr>
          <w:ilvl w:val="0"/>
          <w:numId w:val="50"/>
        </w:numPr>
        <w:tabs>
          <w:tab w:val="left" w:pos="1461"/>
        </w:tabs>
        <w:autoSpaceDE w:val="0"/>
        <w:autoSpaceDN w:val="0"/>
        <w:spacing w:before="1" w:beforeAutospacing="0" w:after="0" w:line="263" w:lineRule="exact"/>
        <w:ind w:hanging="361"/>
        <w:contextualSpacing w:val="0"/>
        <w:rPr>
          <w:sz w:val="24"/>
        </w:rPr>
      </w:pPr>
      <w:r>
        <w:rPr>
          <w:spacing w:val="-1"/>
          <w:sz w:val="24"/>
        </w:rPr>
        <w:t>Indian</w:t>
      </w:r>
      <w:r>
        <w:rPr>
          <w:spacing w:val="-7"/>
          <w:sz w:val="24"/>
        </w:rPr>
        <w:t xml:space="preserve"> </w:t>
      </w:r>
      <w:r>
        <w:rPr>
          <w:spacing w:val="-1"/>
          <w:sz w:val="24"/>
        </w:rPr>
        <w:t>Administration:</w:t>
      </w:r>
      <w:r>
        <w:rPr>
          <w:spacing w:val="-12"/>
          <w:sz w:val="24"/>
        </w:rPr>
        <w:t xml:space="preserve"> </w:t>
      </w:r>
      <w:r>
        <w:rPr>
          <w:spacing w:val="-1"/>
          <w:sz w:val="24"/>
        </w:rPr>
        <w:t>Vishnoo</w:t>
      </w:r>
      <w:r>
        <w:rPr>
          <w:spacing w:val="-14"/>
          <w:sz w:val="24"/>
        </w:rPr>
        <w:t xml:space="preserve"> </w:t>
      </w:r>
      <w:r>
        <w:rPr>
          <w:spacing w:val="-1"/>
          <w:sz w:val="24"/>
        </w:rPr>
        <w:t>Bhagwan</w:t>
      </w:r>
      <w:r>
        <w:rPr>
          <w:spacing w:val="-13"/>
          <w:sz w:val="24"/>
        </w:rPr>
        <w:t xml:space="preserve"> </w:t>
      </w:r>
      <w:r>
        <w:rPr>
          <w:sz w:val="24"/>
        </w:rPr>
        <w:t>&amp;Vidya</w:t>
      </w:r>
      <w:r>
        <w:rPr>
          <w:spacing w:val="-13"/>
          <w:sz w:val="24"/>
        </w:rPr>
        <w:t xml:space="preserve"> </w:t>
      </w:r>
      <w:r>
        <w:rPr>
          <w:sz w:val="24"/>
        </w:rPr>
        <w:t>Bhushan</w:t>
      </w:r>
    </w:p>
    <w:p w:rsidR="00DB0060" w:rsidRDefault="00DB0060" w:rsidP="00D877F5">
      <w:pPr>
        <w:pStyle w:val="ListParagraph"/>
        <w:widowControl w:val="0"/>
        <w:numPr>
          <w:ilvl w:val="0"/>
          <w:numId w:val="50"/>
        </w:numPr>
        <w:tabs>
          <w:tab w:val="left" w:pos="1461"/>
        </w:tabs>
        <w:autoSpaceDE w:val="0"/>
        <w:autoSpaceDN w:val="0"/>
        <w:spacing w:before="0" w:beforeAutospacing="0" w:after="0" w:line="263" w:lineRule="exact"/>
        <w:ind w:hanging="361"/>
        <w:contextualSpacing w:val="0"/>
        <w:rPr>
          <w:sz w:val="24"/>
        </w:rPr>
      </w:pPr>
      <w:r>
        <w:rPr>
          <w:spacing w:val="-2"/>
          <w:sz w:val="24"/>
        </w:rPr>
        <w:t>Government</w:t>
      </w:r>
      <w:r>
        <w:rPr>
          <w:spacing w:val="3"/>
          <w:sz w:val="24"/>
        </w:rPr>
        <w:t xml:space="preserve"> </w:t>
      </w:r>
      <w:r>
        <w:rPr>
          <w:spacing w:val="-1"/>
          <w:sz w:val="24"/>
        </w:rPr>
        <w:t>and</w:t>
      </w:r>
      <w:r>
        <w:rPr>
          <w:spacing w:val="-4"/>
          <w:sz w:val="24"/>
        </w:rPr>
        <w:t xml:space="preserve"> </w:t>
      </w:r>
      <w:r>
        <w:rPr>
          <w:spacing w:val="-1"/>
          <w:sz w:val="24"/>
        </w:rPr>
        <w:t>Politics</w:t>
      </w:r>
      <w:r>
        <w:rPr>
          <w:spacing w:val="-3"/>
          <w:sz w:val="24"/>
        </w:rPr>
        <w:t xml:space="preserve"> </w:t>
      </w:r>
      <w:r>
        <w:rPr>
          <w:spacing w:val="-1"/>
          <w:sz w:val="24"/>
        </w:rPr>
        <w:t>in</w:t>
      </w:r>
      <w:r>
        <w:rPr>
          <w:spacing w:val="-15"/>
          <w:sz w:val="24"/>
        </w:rPr>
        <w:t xml:space="preserve"> </w:t>
      </w:r>
      <w:r>
        <w:rPr>
          <w:spacing w:val="-1"/>
          <w:sz w:val="24"/>
        </w:rPr>
        <w:t>India:</w:t>
      </w:r>
      <w:r>
        <w:rPr>
          <w:spacing w:val="56"/>
          <w:sz w:val="24"/>
        </w:rPr>
        <w:t xml:space="preserve"> </w:t>
      </w:r>
      <w:r>
        <w:rPr>
          <w:spacing w:val="-1"/>
          <w:sz w:val="24"/>
        </w:rPr>
        <w:t>S.H.Patil</w:t>
      </w:r>
    </w:p>
    <w:p w:rsidR="00DB0060" w:rsidRDefault="00DB0060" w:rsidP="00DB0060">
      <w:pPr>
        <w:spacing w:line="263" w:lineRule="exact"/>
        <w:rPr>
          <w:sz w:val="24"/>
        </w:rPr>
        <w:sectPr w:rsidR="00DB0060">
          <w:pgSz w:w="11910" w:h="16840"/>
          <w:pgMar w:top="1200" w:right="980" w:bottom="1200" w:left="700" w:header="0" w:footer="937" w:gutter="0"/>
          <w:cols w:space="720"/>
        </w:sectPr>
      </w:pPr>
    </w:p>
    <w:p w:rsidR="00DB0060" w:rsidRDefault="00DB0060" w:rsidP="00DB0060">
      <w:pPr>
        <w:pStyle w:val="Heading1"/>
        <w:spacing w:before="62"/>
        <w:ind w:left="2977"/>
      </w:pPr>
      <w:r>
        <w:lastRenderedPageBreak/>
        <w:t>10.</w:t>
      </w:r>
      <w:r>
        <w:rPr>
          <w:spacing w:val="-1"/>
        </w:rPr>
        <w:t xml:space="preserve"> </w:t>
      </w:r>
      <w:r>
        <w:t>Western</w:t>
      </w:r>
      <w:r>
        <w:rPr>
          <w:spacing w:val="-1"/>
        </w:rPr>
        <w:t xml:space="preserve"> </w:t>
      </w:r>
      <w:r>
        <w:t>Political</w:t>
      </w:r>
      <w:r>
        <w:rPr>
          <w:spacing w:val="-1"/>
        </w:rPr>
        <w:t xml:space="preserve"> </w:t>
      </w:r>
      <w:r>
        <w:t>Thought:</w:t>
      </w:r>
      <w:r>
        <w:rPr>
          <w:spacing w:val="-2"/>
        </w:rPr>
        <w:t xml:space="preserve"> </w:t>
      </w:r>
      <w:r>
        <w:t>Ancient</w:t>
      </w:r>
      <w:r>
        <w:rPr>
          <w:spacing w:val="-1"/>
        </w:rPr>
        <w:t xml:space="preserve"> </w:t>
      </w:r>
      <w:r>
        <w:t>&amp;</w:t>
      </w:r>
      <w:r>
        <w:rPr>
          <w:spacing w:val="-3"/>
        </w:rPr>
        <w:t xml:space="preserve"> </w:t>
      </w:r>
      <w:r>
        <w:t>Medieval</w:t>
      </w:r>
    </w:p>
    <w:p w:rsidR="00DB0060" w:rsidRDefault="00DB0060" w:rsidP="00DB0060">
      <w:pPr>
        <w:pStyle w:val="BodyText"/>
        <w:spacing w:before="220" w:line="242" w:lineRule="auto"/>
        <w:ind w:left="1138" w:firstLine="0"/>
      </w:pPr>
      <w:r>
        <w:rPr>
          <w:b/>
          <w:spacing w:val="-2"/>
        </w:rPr>
        <w:t>Learning</w:t>
      </w:r>
      <w:r>
        <w:rPr>
          <w:b/>
          <w:spacing w:val="-13"/>
        </w:rPr>
        <w:t xml:space="preserve"> </w:t>
      </w:r>
      <w:r>
        <w:rPr>
          <w:b/>
          <w:spacing w:val="-2"/>
        </w:rPr>
        <w:t>Objectives:</w:t>
      </w:r>
      <w:r>
        <w:rPr>
          <w:b/>
          <w:spacing w:val="-11"/>
        </w:rPr>
        <w:t xml:space="preserve"> </w:t>
      </w:r>
      <w:r>
        <w:rPr>
          <w:spacing w:val="-2"/>
        </w:rPr>
        <w:t>The</w:t>
      </w:r>
      <w:r>
        <w:rPr>
          <w:spacing w:val="-12"/>
        </w:rPr>
        <w:t xml:space="preserve"> </w:t>
      </w:r>
      <w:r>
        <w:rPr>
          <w:spacing w:val="-2"/>
        </w:rPr>
        <w:t>student</w:t>
      </w:r>
      <w:r>
        <w:rPr>
          <w:spacing w:val="-10"/>
        </w:rPr>
        <w:t xml:space="preserve"> </w:t>
      </w:r>
      <w:r>
        <w:rPr>
          <w:spacing w:val="-2"/>
        </w:rPr>
        <w:t>gets</w:t>
      </w:r>
      <w:r>
        <w:rPr>
          <w:spacing w:val="-8"/>
        </w:rPr>
        <w:t xml:space="preserve"> </w:t>
      </w:r>
      <w:r>
        <w:rPr>
          <w:spacing w:val="-2"/>
        </w:rPr>
        <w:t>a</w:t>
      </w:r>
      <w:r>
        <w:rPr>
          <w:spacing w:val="-12"/>
        </w:rPr>
        <w:t xml:space="preserve"> </w:t>
      </w:r>
      <w:r>
        <w:rPr>
          <w:spacing w:val="-2"/>
        </w:rPr>
        <w:t>holistic</w:t>
      </w:r>
      <w:r>
        <w:rPr>
          <w:spacing w:val="-11"/>
        </w:rPr>
        <w:t xml:space="preserve"> </w:t>
      </w:r>
      <w:r>
        <w:rPr>
          <w:spacing w:val="-2"/>
        </w:rPr>
        <w:t>understanding</w:t>
      </w:r>
      <w:r>
        <w:rPr>
          <w:spacing w:val="-10"/>
        </w:rPr>
        <w:t xml:space="preserve"> </w:t>
      </w:r>
      <w:r>
        <w:rPr>
          <w:spacing w:val="-2"/>
        </w:rPr>
        <w:t>of</w:t>
      </w:r>
      <w:r>
        <w:rPr>
          <w:spacing w:val="-9"/>
        </w:rPr>
        <w:t xml:space="preserve"> </w:t>
      </w:r>
      <w:r>
        <w:rPr>
          <w:spacing w:val="-2"/>
        </w:rPr>
        <w:t>the</w:t>
      </w:r>
      <w:r>
        <w:rPr>
          <w:spacing w:val="-9"/>
        </w:rPr>
        <w:t xml:space="preserve"> </w:t>
      </w:r>
      <w:r>
        <w:rPr>
          <w:spacing w:val="-1"/>
        </w:rPr>
        <w:t>ancient</w:t>
      </w:r>
      <w:r>
        <w:rPr>
          <w:spacing w:val="-10"/>
        </w:rPr>
        <w:t xml:space="preserve"> </w:t>
      </w:r>
      <w:r>
        <w:rPr>
          <w:spacing w:val="-1"/>
        </w:rPr>
        <w:t>and</w:t>
      </w:r>
      <w:r>
        <w:rPr>
          <w:spacing w:val="-11"/>
        </w:rPr>
        <w:t xml:space="preserve"> </w:t>
      </w:r>
      <w:r>
        <w:rPr>
          <w:spacing w:val="-1"/>
        </w:rPr>
        <w:t>medieval</w:t>
      </w:r>
      <w:r>
        <w:rPr>
          <w:spacing w:val="-57"/>
        </w:rPr>
        <w:t xml:space="preserve"> </w:t>
      </w:r>
      <w:r>
        <w:t>times</w:t>
      </w:r>
      <w:r>
        <w:rPr>
          <w:spacing w:val="-7"/>
        </w:rPr>
        <w:t xml:space="preserve"> </w:t>
      </w:r>
      <w:r>
        <w:t>prevailed</w:t>
      </w:r>
      <w:r>
        <w:rPr>
          <w:spacing w:val="-7"/>
        </w:rPr>
        <w:t xml:space="preserve"> </w:t>
      </w:r>
      <w:r>
        <w:t>in</w:t>
      </w:r>
      <w:r>
        <w:rPr>
          <w:spacing w:val="-5"/>
        </w:rPr>
        <w:t xml:space="preserve"> </w:t>
      </w:r>
      <w:r>
        <w:t>Europe</w:t>
      </w:r>
      <w:r>
        <w:rPr>
          <w:spacing w:val="-6"/>
        </w:rPr>
        <w:t xml:space="preserve"> </w:t>
      </w:r>
      <w:r>
        <w:t>and,</w:t>
      </w:r>
      <w:r>
        <w:rPr>
          <w:spacing w:val="-7"/>
        </w:rPr>
        <w:t xml:space="preserve"> </w:t>
      </w:r>
      <w:r>
        <w:t>influence</w:t>
      </w:r>
      <w:r>
        <w:rPr>
          <w:spacing w:val="-8"/>
        </w:rPr>
        <w:t xml:space="preserve"> </w:t>
      </w:r>
      <w:r>
        <w:t>of</w:t>
      </w:r>
      <w:r>
        <w:rPr>
          <w:spacing w:val="-8"/>
        </w:rPr>
        <w:t xml:space="preserve"> </w:t>
      </w:r>
      <w:r>
        <w:t>religion</w:t>
      </w:r>
      <w:r>
        <w:rPr>
          <w:spacing w:val="-5"/>
        </w:rPr>
        <w:t xml:space="preserve"> </w:t>
      </w:r>
      <w:r>
        <w:t>on</w:t>
      </w:r>
      <w:r>
        <w:rPr>
          <w:spacing w:val="-7"/>
        </w:rPr>
        <w:t xml:space="preserve"> </w:t>
      </w:r>
      <w:r>
        <w:t>the</w:t>
      </w:r>
      <w:r>
        <w:rPr>
          <w:spacing w:val="-6"/>
        </w:rPr>
        <w:t xml:space="preserve"> </w:t>
      </w:r>
      <w:r>
        <w:t>State.</w:t>
      </w:r>
    </w:p>
    <w:p w:rsidR="00DB0060" w:rsidRDefault="00DB0060" w:rsidP="00DB0060">
      <w:pPr>
        <w:pStyle w:val="BodyText"/>
        <w:spacing w:before="122"/>
        <w:ind w:left="1138" w:firstLine="0"/>
      </w:pPr>
      <w:r>
        <w:rPr>
          <w:b/>
          <w:spacing w:val="-4"/>
        </w:rPr>
        <w:t>Learning</w:t>
      </w:r>
      <w:r>
        <w:rPr>
          <w:b/>
          <w:spacing w:val="-8"/>
        </w:rPr>
        <w:t xml:space="preserve"> </w:t>
      </w:r>
      <w:r>
        <w:rPr>
          <w:b/>
          <w:spacing w:val="-4"/>
        </w:rPr>
        <w:t>Outcomes</w:t>
      </w:r>
      <w:r>
        <w:rPr>
          <w:spacing w:val="-4"/>
        </w:rPr>
        <w:t>:</w:t>
      </w:r>
      <w:r>
        <w:rPr>
          <w:spacing w:val="-2"/>
        </w:rPr>
        <w:t xml:space="preserve"> </w:t>
      </w:r>
      <w:r>
        <w:rPr>
          <w:spacing w:val="-4"/>
        </w:rPr>
        <w:t>On</w:t>
      </w:r>
      <w:r>
        <w:rPr>
          <w:spacing w:val="-15"/>
        </w:rPr>
        <w:t xml:space="preserve"> </w:t>
      </w:r>
      <w:r>
        <w:rPr>
          <w:spacing w:val="-4"/>
        </w:rPr>
        <w:t>successful</w:t>
      </w:r>
      <w:r>
        <w:rPr>
          <w:spacing w:val="-2"/>
        </w:rPr>
        <w:t xml:space="preserve"> </w:t>
      </w:r>
      <w:r>
        <w:rPr>
          <w:spacing w:val="-4"/>
        </w:rPr>
        <w:t>completion</w:t>
      </w:r>
      <w:r>
        <w:rPr>
          <w:spacing w:val="-7"/>
        </w:rPr>
        <w:t xml:space="preserve"> </w:t>
      </w:r>
      <w:r>
        <w:rPr>
          <w:spacing w:val="-4"/>
        </w:rPr>
        <w:t>of</w:t>
      </w:r>
      <w:r>
        <w:rPr>
          <w:spacing w:val="-15"/>
        </w:rPr>
        <w:t xml:space="preserve"> </w:t>
      </w:r>
      <w:r>
        <w:rPr>
          <w:spacing w:val="-4"/>
        </w:rPr>
        <w:t>the</w:t>
      </w:r>
      <w:r>
        <w:rPr>
          <w:spacing w:val="-13"/>
        </w:rPr>
        <w:t xml:space="preserve"> </w:t>
      </w:r>
      <w:r>
        <w:rPr>
          <w:spacing w:val="-4"/>
        </w:rPr>
        <w:t>course</w:t>
      </w:r>
      <w:r>
        <w:rPr>
          <w:spacing w:val="-11"/>
        </w:rPr>
        <w:t xml:space="preserve"> </w:t>
      </w:r>
      <w:r>
        <w:rPr>
          <w:spacing w:val="-4"/>
        </w:rPr>
        <w:t>the</w:t>
      </w:r>
      <w:r>
        <w:rPr>
          <w:spacing w:val="-18"/>
        </w:rPr>
        <w:t xml:space="preserve"> </w:t>
      </w:r>
      <w:r>
        <w:rPr>
          <w:spacing w:val="-3"/>
        </w:rPr>
        <w:t>students</w:t>
      </w:r>
      <w:r>
        <w:t xml:space="preserve"> </w:t>
      </w:r>
      <w:r>
        <w:rPr>
          <w:spacing w:val="-3"/>
        </w:rPr>
        <w:t>will</w:t>
      </w:r>
      <w:r>
        <w:rPr>
          <w:spacing w:val="-14"/>
        </w:rPr>
        <w:t xml:space="preserve"> </w:t>
      </w:r>
      <w:r>
        <w:rPr>
          <w:spacing w:val="-3"/>
        </w:rPr>
        <w:t>be</w:t>
      </w:r>
      <w:r>
        <w:rPr>
          <w:spacing w:val="-15"/>
        </w:rPr>
        <w:t xml:space="preserve"> </w:t>
      </w:r>
      <w:r>
        <w:rPr>
          <w:spacing w:val="-3"/>
        </w:rPr>
        <w:t>able</w:t>
      </w:r>
      <w:r>
        <w:rPr>
          <w:spacing w:val="-11"/>
        </w:rPr>
        <w:t xml:space="preserve"> </w:t>
      </w:r>
      <w:r>
        <w:rPr>
          <w:spacing w:val="-3"/>
        </w:rPr>
        <w:t>to:</w:t>
      </w:r>
    </w:p>
    <w:p w:rsidR="00DB0060" w:rsidRDefault="00DB0060" w:rsidP="00D877F5">
      <w:pPr>
        <w:pStyle w:val="ListParagraph"/>
        <w:widowControl w:val="0"/>
        <w:numPr>
          <w:ilvl w:val="1"/>
          <w:numId w:val="50"/>
        </w:numPr>
        <w:tabs>
          <w:tab w:val="left" w:pos="2180"/>
          <w:tab w:val="left" w:pos="2181"/>
        </w:tabs>
        <w:autoSpaceDE w:val="0"/>
        <w:autoSpaceDN w:val="0"/>
        <w:spacing w:before="146" w:beforeAutospacing="0" w:after="0" w:line="293" w:lineRule="exact"/>
        <w:ind w:hanging="361"/>
        <w:contextualSpacing w:val="0"/>
        <w:rPr>
          <w:sz w:val="24"/>
        </w:rPr>
      </w:pPr>
      <w:r>
        <w:rPr>
          <w:spacing w:val="-3"/>
          <w:sz w:val="24"/>
        </w:rPr>
        <w:t>Understand</w:t>
      </w:r>
      <w:r>
        <w:rPr>
          <w:spacing w:val="6"/>
          <w:sz w:val="24"/>
        </w:rPr>
        <w:t xml:space="preserve"> </w:t>
      </w:r>
      <w:r>
        <w:rPr>
          <w:spacing w:val="-3"/>
          <w:sz w:val="24"/>
        </w:rPr>
        <w:t>the</w:t>
      </w:r>
      <w:r>
        <w:rPr>
          <w:spacing w:val="-12"/>
          <w:sz w:val="24"/>
        </w:rPr>
        <w:t xml:space="preserve"> </w:t>
      </w:r>
      <w:r>
        <w:rPr>
          <w:spacing w:val="-3"/>
          <w:sz w:val="24"/>
        </w:rPr>
        <w:t>fundamental</w:t>
      </w:r>
      <w:r>
        <w:rPr>
          <w:spacing w:val="8"/>
          <w:sz w:val="24"/>
        </w:rPr>
        <w:t xml:space="preserve"> </w:t>
      </w:r>
      <w:r>
        <w:rPr>
          <w:spacing w:val="-3"/>
          <w:sz w:val="24"/>
        </w:rPr>
        <w:t>contours</w:t>
      </w:r>
      <w:r>
        <w:rPr>
          <w:spacing w:val="5"/>
          <w:sz w:val="24"/>
        </w:rPr>
        <w:t xml:space="preserve"> </w:t>
      </w:r>
      <w:r>
        <w:rPr>
          <w:spacing w:val="-3"/>
          <w:sz w:val="24"/>
        </w:rPr>
        <w:t>classical,</w:t>
      </w:r>
      <w:r>
        <w:rPr>
          <w:spacing w:val="8"/>
          <w:sz w:val="24"/>
        </w:rPr>
        <w:t xml:space="preserve"> </w:t>
      </w:r>
      <w:r>
        <w:rPr>
          <w:spacing w:val="-3"/>
          <w:sz w:val="24"/>
        </w:rPr>
        <w:t>western</w:t>
      </w:r>
      <w:r>
        <w:rPr>
          <w:spacing w:val="-2"/>
          <w:sz w:val="24"/>
        </w:rPr>
        <w:t xml:space="preserve"> </w:t>
      </w:r>
      <w:r>
        <w:rPr>
          <w:spacing w:val="-3"/>
          <w:sz w:val="24"/>
        </w:rPr>
        <w:t>political</w:t>
      </w:r>
      <w:r>
        <w:rPr>
          <w:spacing w:val="7"/>
          <w:sz w:val="24"/>
        </w:rPr>
        <w:t xml:space="preserve"> </w:t>
      </w:r>
      <w:r>
        <w:rPr>
          <w:spacing w:val="-2"/>
          <w:sz w:val="24"/>
        </w:rPr>
        <w:t>philosophy,</w:t>
      </w:r>
    </w:p>
    <w:p w:rsidR="00DB0060" w:rsidRDefault="00DB0060" w:rsidP="00D877F5">
      <w:pPr>
        <w:pStyle w:val="ListParagraph"/>
        <w:widowControl w:val="0"/>
        <w:numPr>
          <w:ilvl w:val="1"/>
          <w:numId w:val="50"/>
        </w:numPr>
        <w:tabs>
          <w:tab w:val="left" w:pos="2180"/>
          <w:tab w:val="left" w:pos="2181"/>
        </w:tabs>
        <w:autoSpaceDE w:val="0"/>
        <w:autoSpaceDN w:val="0"/>
        <w:spacing w:before="0" w:beforeAutospacing="0" w:after="0" w:line="293" w:lineRule="exact"/>
        <w:ind w:hanging="361"/>
        <w:contextualSpacing w:val="0"/>
        <w:rPr>
          <w:sz w:val="24"/>
        </w:rPr>
      </w:pPr>
      <w:r>
        <w:rPr>
          <w:sz w:val="24"/>
        </w:rPr>
        <w:t>Understand</w:t>
      </w:r>
      <w:r>
        <w:rPr>
          <w:spacing w:val="-2"/>
          <w:sz w:val="24"/>
        </w:rPr>
        <w:t xml:space="preserve"> </w:t>
      </w:r>
      <w:r>
        <w:rPr>
          <w:sz w:val="24"/>
        </w:rPr>
        <w:t>the concepts</w:t>
      </w:r>
      <w:r>
        <w:rPr>
          <w:spacing w:val="1"/>
          <w:sz w:val="24"/>
        </w:rPr>
        <w:t xml:space="preserve"> </w:t>
      </w:r>
      <w:r>
        <w:rPr>
          <w:sz w:val="24"/>
        </w:rPr>
        <w:t>of</w:t>
      </w:r>
      <w:r>
        <w:rPr>
          <w:spacing w:val="-1"/>
          <w:sz w:val="24"/>
        </w:rPr>
        <w:t xml:space="preserve"> </w:t>
      </w:r>
      <w:r>
        <w:rPr>
          <w:sz w:val="24"/>
        </w:rPr>
        <w:t>Plato</w:t>
      </w:r>
      <w:r>
        <w:rPr>
          <w:spacing w:val="-1"/>
          <w:sz w:val="24"/>
        </w:rPr>
        <w:t xml:space="preserve"> </w:t>
      </w:r>
      <w:r>
        <w:rPr>
          <w:sz w:val="24"/>
        </w:rPr>
        <w:t>and</w:t>
      </w:r>
      <w:r>
        <w:rPr>
          <w:spacing w:val="-1"/>
          <w:sz w:val="24"/>
        </w:rPr>
        <w:t xml:space="preserve"> </w:t>
      </w:r>
      <w:r>
        <w:rPr>
          <w:sz w:val="24"/>
        </w:rPr>
        <w:t>Aristotle</w:t>
      </w:r>
    </w:p>
    <w:p w:rsidR="00DB0060" w:rsidRDefault="00DB0060" w:rsidP="00D877F5">
      <w:pPr>
        <w:pStyle w:val="ListParagraph"/>
        <w:widowControl w:val="0"/>
        <w:numPr>
          <w:ilvl w:val="1"/>
          <w:numId w:val="50"/>
        </w:numPr>
        <w:tabs>
          <w:tab w:val="left" w:pos="2180"/>
          <w:tab w:val="left" w:pos="2181"/>
        </w:tabs>
        <w:autoSpaceDE w:val="0"/>
        <w:autoSpaceDN w:val="0"/>
        <w:spacing w:before="0" w:beforeAutospacing="0" w:after="0" w:line="240" w:lineRule="auto"/>
        <w:ind w:right="391"/>
        <w:contextualSpacing w:val="0"/>
        <w:rPr>
          <w:sz w:val="24"/>
        </w:rPr>
      </w:pPr>
      <w:r>
        <w:rPr>
          <w:sz w:val="24"/>
        </w:rPr>
        <w:t>Understand</w:t>
      </w:r>
      <w:r>
        <w:rPr>
          <w:spacing w:val="10"/>
          <w:sz w:val="24"/>
        </w:rPr>
        <w:t xml:space="preserve"> </w:t>
      </w:r>
      <w:r>
        <w:rPr>
          <w:sz w:val="24"/>
        </w:rPr>
        <w:t>the</w:t>
      </w:r>
      <w:r>
        <w:rPr>
          <w:spacing w:val="1"/>
          <w:sz w:val="24"/>
        </w:rPr>
        <w:t xml:space="preserve"> </w:t>
      </w:r>
      <w:r>
        <w:rPr>
          <w:sz w:val="24"/>
        </w:rPr>
        <w:t>basic</w:t>
      </w:r>
      <w:r>
        <w:rPr>
          <w:spacing w:val="2"/>
          <w:sz w:val="24"/>
        </w:rPr>
        <w:t xml:space="preserve"> </w:t>
      </w:r>
      <w:r>
        <w:rPr>
          <w:sz w:val="24"/>
        </w:rPr>
        <w:t>features</w:t>
      </w:r>
      <w:r>
        <w:rPr>
          <w:spacing w:val="48"/>
          <w:sz w:val="24"/>
        </w:rPr>
        <w:t xml:space="preserve"> </w:t>
      </w:r>
      <w:r>
        <w:rPr>
          <w:sz w:val="24"/>
        </w:rPr>
        <w:t>of</w:t>
      </w:r>
      <w:r>
        <w:rPr>
          <w:spacing w:val="50"/>
          <w:sz w:val="24"/>
        </w:rPr>
        <w:t xml:space="preserve"> </w:t>
      </w:r>
      <w:r>
        <w:rPr>
          <w:sz w:val="24"/>
        </w:rPr>
        <w:t>medieval</w:t>
      </w:r>
      <w:r>
        <w:rPr>
          <w:spacing w:val="55"/>
          <w:sz w:val="24"/>
        </w:rPr>
        <w:t xml:space="preserve"> </w:t>
      </w:r>
      <w:r>
        <w:rPr>
          <w:sz w:val="24"/>
        </w:rPr>
        <w:t>political</w:t>
      </w:r>
      <w:r>
        <w:rPr>
          <w:spacing w:val="53"/>
          <w:sz w:val="24"/>
        </w:rPr>
        <w:t xml:space="preserve"> </w:t>
      </w:r>
      <w:r>
        <w:rPr>
          <w:sz w:val="24"/>
        </w:rPr>
        <w:t>thought</w:t>
      </w:r>
      <w:r>
        <w:rPr>
          <w:spacing w:val="52"/>
          <w:sz w:val="24"/>
        </w:rPr>
        <w:t xml:space="preserve"> </w:t>
      </w:r>
      <w:r>
        <w:rPr>
          <w:sz w:val="24"/>
        </w:rPr>
        <w:t>and</w:t>
      </w:r>
      <w:r>
        <w:rPr>
          <w:spacing w:val="48"/>
          <w:sz w:val="24"/>
        </w:rPr>
        <w:t xml:space="preserve"> </w:t>
      </w:r>
      <w:r>
        <w:rPr>
          <w:sz w:val="24"/>
        </w:rPr>
        <w:t>shift</w:t>
      </w:r>
      <w:r>
        <w:rPr>
          <w:spacing w:val="51"/>
          <w:sz w:val="24"/>
        </w:rPr>
        <w:t xml:space="preserve"> </w:t>
      </w:r>
      <w:r>
        <w:rPr>
          <w:sz w:val="24"/>
        </w:rPr>
        <w:t>from</w:t>
      </w:r>
      <w:r>
        <w:rPr>
          <w:spacing w:val="-57"/>
          <w:sz w:val="24"/>
        </w:rPr>
        <w:t xml:space="preserve"> </w:t>
      </w:r>
      <w:r>
        <w:rPr>
          <w:sz w:val="24"/>
        </w:rPr>
        <w:t>medieval</w:t>
      </w:r>
      <w:r>
        <w:rPr>
          <w:spacing w:val="-10"/>
          <w:sz w:val="24"/>
        </w:rPr>
        <w:t xml:space="preserve"> </w:t>
      </w:r>
      <w:r>
        <w:rPr>
          <w:sz w:val="24"/>
        </w:rPr>
        <w:t>to</w:t>
      </w:r>
      <w:r>
        <w:rPr>
          <w:spacing w:val="-17"/>
          <w:sz w:val="24"/>
        </w:rPr>
        <w:t xml:space="preserve"> </w:t>
      </w:r>
      <w:r>
        <w:rPr>
          <w:sz w:val="24"/>
        </w:rPr>
        <w:t>modem</w:t>
      </w:r>
      <w:r>
        <w:rPr>
          <w:spacing w:val="-12"/>
          <w:sz w:val="24"/>
        </w:rPr>
        <w:t xml:space="preserve"> </w:t>
      </w:r>
      <w:r>
        <w:rPr>
          <w:sz w:val="24"/>
        </w:rPr>
        <w:t>era.</w:t>
      </w:r>
    </w:p>
    <w:p w:rsidR="00DB0060" w:rsidRDefault="00DB0060" w:rsidP="00D877F5">
      <w:pPr>
        <w:pStyle w:val="ListParagraph"/>
        <w:widowControl w:val="0"/>
        <w:numPr>
          <w:ilvl w:val="1"/>
          <w:numId w:val="50"/>
        </w:numPr>
        <w:tabs>
          <w:tab w:val="left" w:pos="2180"/>
          <w:tab w:val="left" w:pos="2181"/>
        </w:tabs>
        <w:autoSpaceDE w:val="0"/>
        <w:autoSpaceDN w:val="0"/>
        <w:spacing w:before="0" w:beforeAutospacing="0" w:after="0" w:line="293" w:lineRule="exact"/>
        <w:ind w:hanging="361"/>
        <w:contextualSpacing w:val="0"/>
        <w:rPr>
          <w:sz w:val="24"/>
        </w:rPr>
      </w:pPr>
      <w:r>
        <w:rPr>
          <w:spacing w:val="-4"/>
          <w:sz w:val="24"/>
        </w:rPr>
        <w:t>Understand</w:t>
      </w:r>
      <w:r>
        <w:rPr>
          <w:spacing w:val="-8"/>
          <w:sz w:val="24"/>
        </w:rPr>
        <w:t xml:space="preserve"> </w:t>
      </w:r>
      <w:r>
        <w:rPr>
          <w:spacing w:val="-4"/>
          <w:sz w:val="24"/>
        </w:rPr>
        <w:t>the</w:t>
      </w:r>
      <w:r>
        <w:rPr>
          <w:spacing w:val="-11"/>
          <w:sz w:val="24"/>
        </w:rPr>
        <w:t xml:space="preserve"> </w:t>
      </w:r>
      <w:r>
        <w:rPr>
          <w:spacing w:val="-4"/>
          <w:sz w:val="24"/>
        </w:rPr>
        <w:t>influence</w:t>
      </w:r>
      <w:r>
        <w:rPr>
          <w:spacing w:val="-6"/>
          <w:sz w:val="24"/>
        </w:rPr>
        <w:t xml:space="preserve"> </w:t>
      </w:r>
      <w:r>
        <w:rPr>
          <w:spacing w:val="-4"/>
          <w:sz w:val="24"/>
        </w:rPr>
        <w:t>of</w:t>
      </w:r>
      <w:r>
        <w:rPr>
          <w:spacing w:val="-7"/>
          <w:sz w:val="24"/>
        </w:rPr>
        <w:t xml:space="preserve"> </w:t>
      </w:r>
      <w:r>
        <w:rPr>
          <w:spacing w:val="-4"/>
          <w:sz w:val="24"/>
        </w:rPr>
        <w:t>religion</w:t>
      </w:r>
      <w:r>
        <w:rPr>
          <w:spacing w:val="-8"/>
          <w:sz w:val="24"/>
        </w:rPr>
        <w:t xml:space="preserve"> </w:t>
      </w:r>
      <w:r>
        <w:rPr>
          <w:spacing w:val="-3"/>
          <w:sz w:val="24"/>
        </w:rPr>
        <w:t>and</w:t>
      </w:r>
      <w:r>
        <w:rPr>
          <w:spacing w:val="-10"/>
          <w:sz w:val="24"/>
        </w:rPr>
        <w:t xml:space="preserve"> </w:t>
      </w:r>
      <w:r>
        <w:rPr>
          <w:spacing w:val="-3"/>
          <w:sz w:val="24"/>
        </w:rPr>
        <w:t>its</w:t>
      </w:r>
      <w:r>
        <w:rPr>
          <w:spacing w:val="-10"/>
          <w:sz w:val="24"/>
        </w:rPr>
        <w:t xml:space="preserve"> </w:t>
      </w:r>
      <w:r>
        <w:rPr>
          <w:spacing w:val="-3"/>
          <w:sz w:val="24"/>
        </w:rPr>
        <w:t>impact</w:t>
      </w:r>
      <w:r>
        <w:rPr>
          <w:spacing w:val="-7"/>
          <w:sz w:val="24"/>
        </w:rPr>
        <w:t xml:space="preserve"> </w:t>
      </w:r>
      <w:r>
        <w:rPr>
          <w:spacing w:val="-3"/>
          <w:sz w:val="24"/>
        </w:rPr>
        <w:t>on</w:t>
      </w:r>
      <w:r>
        <w:rPr>
          <w:spacing w:val="-9"/>
          <w:sz w:val="24"/>
        </w:rPr>
        <w:t xml:space="preserve"> </w:t>
      </w:r>
      <w:r>
        <w:rPr>
          <w:spacing w:val="-3"/>
          <w:sz w:val="24"/>
        </w:rPr>
        <w:t>the</w:t>
      </w:r>
      <w:r>
        <w:rPr>
          <w:spacing w:val="-9"/>
          <w:sz w:val="24"/>
        </w:rPr>
        <w:t xml:space="preserve"> </w:t>
      </w:r>
      <w:r>
        <w:rPr>
          <w:spacing w:val="-3"/>
          <w:sz w:val="24"/>
        </w:rPr>
        <w:t>State.</w:t>
      </w:r>
    </w:p>
    <w:p w:rsidR="00DB0060" w:rsidRDefault="00DB0060" w:rsidP="00D877F5">
      <w:pPr>
        <w:pStyle w:val="ListParagraph"/>
        <w:widowControl w:val="0"/>
        <w:numPr>
          <w:ilvl w:val="1"/>
          <w:numId w:val="50"/>
        </w:numPr>
        <w:tabs>
          <w:tab w:val="left" w:pos="2180"/>
          <w:tab w:val="left" w:pos="2181"/>
        </w:tabs>
        <w:autoSpaceDE w:val="0"/>
        <w:autoSpaceDN w:val="0"/>
        <w:spacing w:before="0" w:beforeAutospacing="0" w:after="0" w:line="294" w:lineRule="exact"/>
        <w:ind w:hanging="361"/>
        <w:contextualSpacing w:val="0"/>
        <w:rPr>
          <w:sz w:val="24"/>
        </w:rPr>
      </w:pPr>
      <w:r>
        <w:rPr>
          <w:spacing w:val="-4"/>
          <w:sz w:val="24"/>
        </w:rPr>
        <w:t>Critically</w:t>
      </w:r>
      <w:r>
        <w:rPr>
          <w:spacing w:val="-9"/>
          <w:sz w:val="24"/>
        </w:rPr>
        <w:t xml:space="preserve"> </w:t>
      </w:r>
      <w:r>
        <w:rPr>
          <w:spacing w:val="-4"/>
          <w:sz w:val="24"/>
        </w:rPr>
        <w:t>analyse</w:t>
      </w:r>
      <w:r>
        <w:rPr>
          <w:spacing w:val="-13"/>
          <w:sz w:val="24"/>
        </w:rPr>
        <w:t xml:space="preserve"> </w:t>
      </w:r>
      <w:r>
        <w:rPr>
          <w:spacing w:val="-4"/>
          <w:sz w:val="24"/>
        </w:rPr>
        <w:t>the</w:t>
      </w:r>
      <w:r>
        <w:rPr>
          <w:spacing w:val="-13"/>
          <w:sz w:val="24"/>
        </w:rPr>
        <w:t xml:space="preserve"> </w:t>
      </w:r>
      <w:r>
        <w:rPr>
          <w:spacing w:val="-4"/>
          <w:sz w:val="24"/>
        </w:rPr>
        <w:t>evolution</w:t>
      </w:r>
      <w:r>
        <w:rPr>
          <w:spacing w:val="-7"/>
          <w:sz w:val="24"/>
        </w:rPr>
        <w:t xml:space="preserve"> </w:t>
      </w:r>
      <w:r>
        <w:rPr>
          <w:spacing w:val="-4"/>
          <w:sz w:val="24"/>
        </w:rPr>
        <w:t>of</w:t>
      </w:r>
      <w:r>
        <w:rPr>
          <w:spacing w:val="-16"/>
          <w:sz w:val="24"/>
        </w:rPr>
        <w:t xml:space="preserve"> </w:t>
      </w:r>
      <w:r>
        <w:rPr>
          <w:spacing w:val="-4"/>
          <w:sz w:val="24"/>
        </w:rPr>
        <w:t>western</w:t>
      </w:r>
      <w:r>
        <w:rPr>
          <w:spacing w:val="-8"/>
          <w:sz w:val="24"/>
        </w:rPr>
        <w:t xml:space="preserve"> </w:t>
      </w:r>
      <w:r>
        <w:rPr>
          <w:spacing w:val="-4"/>
          <w:sz w:val="24"/>
        </w:rPr>
        <w:t>political</w:t>
      </w:r>
      <w:r>
        <w:rPr>
          <w:spacing w:val="-6"/>
          <w:sz w:val="24"/>
        </w:rPr>
        <w:t xml:space="preserve"> </w:t>
      </w:r>
      <w:r>
        <w:rPr>
          <w:spacing w:val="-3"/>
          <w:sz w:val="24"/>
        </w:rPr>
        <w:t>thought.</w:t>
      </w:r>
    </w:p>
    <w:p w:rsidR="00DB0060" w:rsidRDefault="00DB0060" w:rsidP="00DB0060">
      <w:pPr>
        <w:pStyle w:val="BodyText"/>
        <w:spacing w:before="10"/>
        <w:ind w:left="0" w:firstLine="0"/>
        <w:rPr>
          <w:sz w:val="23"/>
        </w:rPr>
      </w:pPr>
    </w:p>
    <w:p w:rsidR="00DB0060" w:rsidRDefault="00DB0060" w:rsidP="00DB0060">
      <w:pPr>
        <w:pStyle w:val="Heading1"/>
      </w:pPr>
      <w:r>
        <w:t>Unit:</w:t>
      </w:r>
      <w:r>
        <w:rPr>
          <w:spacing w:val="-3"/>
        </w:rPr>
        <w:t xml:space="preserve"> </w:t>
      </w:r>
      <w:r>
        <w:t>I:</w:t>
      </w:r>
    </w:p>
    <w:p w:rsidR="00DB0060" w:rsidRDefault="00DB0060" w:rsidP="00D877F5">
      <w:pPr>
        <w:pStyle w:val="ListParagraph"/>
        <w:widowControl w:val="0"/>
        <w:numPr>
          <w:ilvl w:val="0"/>
          <w:numId w:val="49"/>
        </w:numPr>
        <w:tabs>
          <w:tab w:val="left" w:pos="1461"/>
        </w:tabs>
        <w:autoSpaceDE w:val="0"/>
        <w:autoSpaceDN w:val="0"/>
        <w:spacing w:before="0" w:beforeAutospacing="0" w:after="0" w:line="240" w:lineRule="auto"/>
        <w:ind w:hanging="361"/>
        <w:contextualSpacing w:val="0"/>
        <w:rPr>
          <w:sz w:val="24"/>
        </w:rPr>
      </w:pPr>
      <w:r>
        <w:rPr>
          <w:spacing w:val="-4"/>
          <w:sz w:val="24"/>
        </w:rPr>
        <w:t>History</w:t>
      </w:r>
      <w:r>
        <w:rPr>
          <w:spacing w:val="-9"/>
          <w:sz w:val="24"/>
        </w:rPr>
        <w:t xml:space="preserve"> </w:t>
      </w:r>
      <w:r>
        <w:rPr>
          <w:spacing w:val="-4"/>
          <w:sz w:val="24"/>
        </w:rPr>
        <w:t>of</w:t>
      </w:r>
      <w:r>
        <w:rPr>
          <w:spacing w:val="-9"/>
          <w:sz w:val="24"/>
        </w:rPr>
        <w:t xml:space="preserve"> </w:t>
      </w:r>
      <w:r>
        <w:rPr>
          <w:spacing w:val="-4"/>
          <w:sz w:val="24"/>
        </w:rPr>
        <w:t>Western</w:t>
      </w:r>
      <w:r>
        <w:rPr>
          <w:spacing w:val="-11"/>
          <w:sz w:val="24"/>
        </w:rPr>
        <w:t xml:space="preserve"> </w:t>
      </w:r>
      <w:r>
        <w:rPr>
          <w:spacing w:val="-4"/>
          <w:sz w:val="24"/>
        </w:rPr>
        <w:t>Political</w:t>
      </w:r>
      <w:r>
        <w:rPr>
          <w:spacing w:val="-7"/>
          <w:sz w:val="24"/>
        </w:rPr>
        <w:t xml:space="preserve"> </w:t>
      </w:r>
      <w:r>
        <w:rPr>
          <w:spacing w:val="-3"/>
          <w:sz w:val="24"/>
        </w:rPr>
        <w:t>Thought</w:t>
      </w:r>
    </w:p>
    <w:p w:rsidR="00DB0060" w:rsidRDefault="00DB0060" w:rsidP="00D877F5">
      <w:pPr>
        <w:pStyle w:val="ListParagraph"/>
        <w:widowControl w:val="0"/>
        <w:numPr>
          <w:ilvl w:val="0"/>
          <w:numId w:val="49"/>
        </w:numPr>
        <w:tabs>
          <w:tab w:val="left" w:pos="1461"/>
        </w:tabs>
        <w:autoSpaceDE w:val="0"/>
        <w:autoSpaceDN w:val="0"/>
        <w:spacing w:before="0" w:beforeAutospacing="0" w:after="0" w:line="240" w:lineRule="auto"/>
        <w:ind w:hanging="361"/>
        <w:contextualSpacing w:val="0"/>
        <w:rPr>
          <w:sz w:val="24"/>
        </w:rPr>
      </w:pPr>
      <w:r>
        <w:rPr>
          <w:spacing w:val="-4"/>
          <w:sz w:val="24"/>
        </w:rPr>
        <w:t>Plato:</w:t>
      </w:r>
      <w:r>
        <w:rPr>
          <w:spacing w:val="-7"/>
          <w:sz w:val="24"/>
        </w:rPr>
        <w:t xml:space="preserve"> </w:t>
      </w:r>
      <w:r>
        <w:rPr>
          <w:spacing w:val="-4"/>
          <w:sz w:val="24"/>
        </w:rPr>
        <w:t>Rule</w:t>
      </w:r>
      <w:r>
        <w:rPr>
          <w:spacing w:val="-12"/>
          <w:sz w:val="24"/>
        </w:rPr>
        <w:t xml:space="preserve"> </w:t>
      </w:r>
      <w:r>
        <w:rPr>
          <w:spacing w:val="-4"/>
          <w:sz w:val="24"/>
        </w:rPr>
        <w:t>of</w:t>
      </w:r>
      <w:r>
        <w:rPr>
          <w:spacing w:val="-17"/>
          <w:sz w:val="24"/>
        </w:rPr>
        <w:t xml:space="preserve"> </w:t>
      </w:r>
      <w:r>
        <w:rPr>
          <w:spacing w:val="-4"/>
          <w:sz w:val="24"/>
        </w:rPr>
        <w:t>Philosopher</w:t>
      </w:r>
      <w:r>
        <w:rPr>
          <w:spacing w:val="-7"/>
          <w:sz w:val="24"/>
        </w:rPr>
        <w:t xml:space="preserve"> </w:t>
      </w:r>
      <w:r>
        <w:rPr>
          <w:spacing w:val="-3"/>
          <w:sz w:val="24"/>
        </w:rPr>
        <w:t>Kings</w:t>
      </w:r>
    </w:p>
    <w:p w:rsidR="00DB0060" w:rsidRDefault="00DB0060" w:rsidP="00D877F5">
      <w:pPr>
        <w:pStyle w:val="ListParagraph"/>
        <w:widowControl w:val="0"/>
        <w:numPr>
          <w:ilvl w:val="0"/>
          <w:numId w:val="49"/>
        </w:numPr>
        <w:tabs>
          <w:tab w:val="left" w:pos="1461"/>
        </w:tabs>
        <w:autoSpaceDE w:val="0"/>
        <w:autoSpaceDN w:val="0"/>
        <w:spacing w:before="0" w:beforeAutospacing="0" w:after="0" w:line="240" w:lineRule="auto"/>
        <w:ind w:hanging="361"/>
        <w:contextualSpacing w:val="0"/>
        <w:rPr>
          <w:sz w:val="24"/>
        </w:rPr>
      </w:pPr>
      <w:r>
        <w:rPr>
          <w:spacing w:val="-4"/>
          <w:sz w:val="24"/>
        </w:rPr>
        <w:t>Theory</w:t>
      </w:r>
      <w:r>
        <w:rPr>
          <w:spacing w:val="-6"/>
          <w:sz w:val="24"/>
        </w:rPr>
        <w:t xml:space="preserve"> </w:t>
      </w:r>
      <w:r>
        <w:rPr>
          <w:spacing w:val="-4"/>
          <w:sz w:val="24"/>
        </w:rPr>
        <w:t>of</w:t>
      </w:r>
      <w:r>
        <w:rPr>
          <w:spacing w:val="-17"/>
          <w:sz w:val="24"/>
        </w:rPr>
        <w:t xml:space="preserve"> </w:t>
      </w:r>
      <w:r>
        <w:rPr>
          <w:spacing w:val="-4"/>
          <w:sz w:val="24"/>
        </w:rPr>
        <w:t>Justice</w:t>
      </w:r>
    </w:p>
    <w:p w:rsidR="00DB0060" w:rsidRDefault="00DB0060" w:rsidP="00D877F5">
      <w:pPr>
        <w:pStyle w:val="ListParagraph"/>
        <w:widowControl w:val="0"/>
        <w:numPr>
          <w:ilvl w:val="0"/>
          <w:numId w:val="49"/>
        </w:numPr>
        <w:tabs>
          <w:tab w:val="left" w:pos="1461"/>
        </w:tabs>
        <w:autoSpaceDE w:val="0"/>
        <w:autoSpaceDN w:val="0"/>
        <w:spacing w:before="0" w:beforeAutospacing="0" w:after="0" w:line="240" w:lineRule="auto"/>
        <w:ind w:hanging="361"/>
        <w:contextualSpacing w:val="0"/>
        <w:rPr>
          <w:sz w:val="24"/>
        </w:rPr>
      </w:pPr>
      <w:r>
        <w:rPr>
          <w:spacing w:val="-4"/>
          <w:sz w:val="24"/>
        </w:rPr>
        <w:t>Ideal</w:t>
      </w:r>
      <w:r>
        <w:rPr>
          <w:spacing w:val="-5"/>
          <w:sz w:val="24"/>
        </w:rPr>
        <w:t xml:space="preserve"> </w:t>
      </w:r>
      <w:r>
        <w:rPr>
          <w:spacing w:val="-4"/>
          <w:sz w:val="24"/>
        </w:rPr>
        <w:t>State</w:t>
      </w:r>
      <w:r>
        <w:rPr>
          <w:spacing w:val="-16"/>
          <w:sz w:val="24"/>
        </w:rPr>
        <w:t xml:space="preserve"> </w:t>
      </w:r>
      <w:r>
        <w:rPr>
          <w:spacing w:val="-3"/>
          <w:sz w:val="24"/>
        </w:rPr>
        <w:t>and</w:t>
      </w:r>
      <w:r>
        <w:rPr>
          <w:spacing w:val="-23"/>
          <w:sz w:val="24"/>
        </w:rPr>
        <w:t xml:space="preserve"> </w:t>
      </w:r>
      <w:r>
        <w:rPr>
          <w:spacing w:val="-3"/>
          <w:sz w:val="24"/>
        </w:rPr>
        <w:t>Education</w:t>
      </w:r>
    </w:p>
    <w:p w:rsidR="00DB0060" w:rsidRDefault="00DB0060" w:rsidP="00DB0060">
      <w:pPr>
        <w:pStyle w:val="Heading1"/>
      </w:pPr>
      <w:r>
        <w:t>Unit:</w:t>
      </w:r>
      <w:r>
        <w:rPr>
          <w:spacing w:val="-3"/>
        </w:rPr>
        <w:t xml:space="preserve"> </w:t>
      </w:r>
      <w:r>
        <w:t>II:</w:t>
      </w:r>
    </w:p>
    <w:p w:rsidR="00DB0060" w:rsidRDefault="00DB0060" w:rsidP="00D877F5">
      <w:pPr>
        <w:pStyle w:val="ListParagraph"/>
        <w:widowControl w:val="0"/>
        <w:numPr>
          <w:ilvl w:val="0"/>
          <w:numId w:val="48"/>
        </w:numPr>
        <w:tabs>
          <w:tab w:val="left" w:pos="1461"/>
        </w:tabs>
        <w:autoSpaceDE w:val="0"/>
        <w:autoSpaceDN w:val="0"/>
        <w:spacing w:before="0" w:beforeAutospacing="0" w:after="0" w:line="240" w:lineRule="auto"/>
        <w:ind w:hanging="361"/>
        <w:contextualSpacing w:val="0"/>
        <w:rPr>
          <w:sz w:val="24"/>
        </w:rPr>
      </w:pPr>
      <w:r>
        <w:rPr>
          <w:spacing w:val="-4"/>
          <w:sz w:val="24"/>
        </w:rPr>
        <w:t>Aristotle:</w:t>
      </w:r>
      <w:r>
        <w:rPr>
          <w:spacing w:val="-7"/>
          <w:sz w:val="24"/>
        </w:rPr>
        <w:t xml:space="preserve"> </w:t>
      </w:r>
      <w:r>
        <w:rPr>
          <w:spacing w:val="-4"/>
          <w:sz w:val="24"/>
        </w:rPr>
        <w:t>Theory</w:t>
      </w:r>
      <w:r>
        <w:rPr>
          <w:spacing w:val="-13"/>
          <w:sz w:val="24"/>
        </w:rPr>
        <w:t xml:space="preserve"> </w:t>
      </w:r>
      <w:r>
        <w:rPr>
          <w:spacing w:val="-4"/>
          <w:sz w:val="24"/>
        </w:rPr>
        <w:t>of</w:t>
      </w:r>
      <w:r>
        <w:rPr>
          <w:spacing w:val="-16"/>
          <w:sz w:val="24"/>
        </w:rPr>
        <w:t xml:space="preserve"> </w:t>
      </w:r>
      <w:r>
        <w:rPr>
          <w:spacing w:val="-4"/>
          <w:sz w:val="24"/>
        </w:rPr>
        <w:t>State</w:t>
      </w:r>
    </w:p>
    <w:p w:rsidR="00DB0060" w:rsidRDefault="00DB0060" w:rsidP="00D877F5">
      <w:pPr>
        <w:pStyle w:val="ListParagraph"/>
        <w:widowControl w:val="0"/>
        <w:numPr>
          <w:ilvl w:val="0"/>
          <w:numId w:val="48"/>
        </w:numPr>
        <w:tabs>
          <w:tab w:val="left" w:pos="1461"/>
        </w:tabs>
        <w:autoSpaceDE w:val="0"/>
        <w:autoSpaceDN w:val="0"/>
        <w:spacing w:before="0" w:beforeAutospacing="0" w:after="0" w:line="240" w:lineRule="auto"/>
        <w:ind w:hanging="361"/>
        <w:contextualSpacing w:val="0"/>
        <w:rPr>
          <w:sz w:val="24"/>
        </w:rPr>
      </w:pPr>
      <w:r>
        <w:rPr>
          <w:spacing w:val="-5"/>
          <w:sz w:val="24"/>
        </w:rPr>
        <w:t>Classification</w:t>
      </w:r>
      <w:r>
        <w:rPr>
          <w:spacing w:val="-14"/>
          <w:sz w:val="24"/>
        </w:rPr>
        <w:t xml:space="preserve"> </w:t>
      </w:r>
      <w:r>
        <w:rPr>
          <w:spacing w:val="-4"/>
          <w:sz w:val="24"/>
        </w:rPr>
        <w:t>of</w:t>
      </w:r>
      <w:r>
        <w:rPr>
          <w:spacing w:val="-13"/>
          <w:sz w:val="24"/>
        </w:rPr>
        <w:t xml:space="preserve"> </w:t>
      </w:r>
      <w:r>
        <w:rPr>
          <w:spacing w:val="-4"/>
          <w:sz w:val="24"/>
        </w:rPr>
        <w:t>Governments</w:t>
      </w:r>
    </w:p>
    <w:p w:rsidR="00DB0060" w:rsidRDefault="00DB0060" w:rsidP="00D877F5">
      <w:pPr>
        <w:pStyle w:val="ListParagraph"/>
        <w:widowControl w:val="0"/>
        <w:numPr>
          <w:ilvl w:val="0"/>
          <w:numId w:val="48"/>
        </w:numPr>
        <w:tabs>
          <w:tab w:val="left" w:pos="1461"/>
        </w:tabs>
        <w:autoSpaceDE w:val="0"/>
        <w:autoSpaceDN w:val="0"/>
        <w:spacing w:before="0" w:beforeAutospacing="0" w:after="0" w:line="240" w:lineRule="auto"/>
        <w:ind w:hanging="361"/>
        <w:contextualSpacing w:val="0"/>
        <w:rPr>
          <w:sz w:val="24"/>
        </w:rPr>
      </w:pPr>
      <w:r>
        <w:rPr>
          <w:spacing w:val="-4"/>
          <w:sz w:val="24"/>
        </w:rPr>
        <w:t>Citizenship</w:t>
      </w:r>
      <w:r>
        <w:rPr>
          <w:spacing w:val="-8"/>
          <w:sz w:val="24"/>
        </w:rPr>
        <w:t xml:space="preserve"> </w:t>
      </w:r>
      <w:r>
        <w:rPr>
          <w:spacing w:val="-4"/>
          <w:sz w:val="24"/>
        </w:rPr>
        <w:t>and</w:t>
      </w:r>
      <w:r>
        <w:rPr>
          <w:spacing w:val="-9"/>
          <w:sz w:val="24"/>
        </w:rPr>
        <w:t xml:space="preserve"> </w:t>
      </w:r>
      <w:r>
        <w:rPr>
          <w:spacing w:val="-4"/>
          <w:sz w:val="24"/>
        </w:rPr>
        <w:t>Slavery</w:t>
      </w:r>
    </w:p>
    <w:p w:rsidR="00DB0060" w:rsidRDefault="00DB0060" w:rsidP="00D877F5">
      <w:pPr>
        <w:pStyle w:val="ListParagraph"/>
        <w:widowControl w:val="0"/>
        <w:numPr>
          <w:ilvl w:val="0"/>
          <w:numId w:val="48"/>
        </w:numPr>
        <w:tabs>
          <w:tab w:val="left" w:pos="1461"/>
        </w:tabs>
        <w:autoSpaceDE w:val="0"/>
        <w:autoSpaceDN w:val="0"/>
        <w:spacing w:before="1" w:beforeAutospacing="0" w:after="0" w:line="240" w:lineRule="auto"/>
        <w:ind w:hanging="361"/>
        <w:contextualSpacing w:val="0"/>
        <w:rPr>
          <w:sz w:val="24"/>
        </w:rPr>
      </w:pPr>
      <w:r>
        <w:rPr>
          <w:spacing w:val="-4"/>
          <w:sz w:val="24"/>
        </w:rPr>
        <w:t>Theory</w:t>
      </w:r>
      <w:r>
        <w:rPr>
          <w:spacing w:val="-11"/>
          <w:sz w:val="24"/>
        </w:rPr>
        <w:t xml:space="preserve"> </w:t>
      </w:r>
      <w:r>
        <w:rPr>
          <w:spacing w:val="-4"/>
          <w:sz w:val="24"/>
        </w:rPr>
        <w:t>of</w:t>
      </w:r>
      <w:r>
        <w:rPr>
          <w:spacing w:val="-17"/>
          <w:sz w:val="24"/>
        </w:rPr>
        <w:t xml:space="preserve"> </w:t>
      </w:r>
      <w:r>
        <w:rPr>
          <w:spacing w:val="-4"/>
          <w:sz w:val="24"/>
        </w:rPr>
        <w:t>Revolutions</w:t>
      </w:r>
    </w:p>
    <w:p w:rsidR="00DB0060" w:rsidRDefault="00DB0060" w:rsidP="00DB0060">
      <w:pPr>
        <w:pStyle w:val="Heading1"/>
      </w:pPr>
      <w:r>
        <w:t>Unit:</w:t>
      </w:r>
      <w:r>
        <w:rPr>
          <w:spacing w:val="-3"/>
        </w:rPr>
        <w:t xml:space="preserve"> </w:t>
      </w:r>
      <w:r>
        <w:t>III:</w:t>
      </w:r>
    </w:p>
    <w:p w:rsidR="00DB0060" w:rsidRDefault="00DB0060" w:rsidP="00D877F5">
      <w:pPr>
        <w:pStyle w:val="ListParagraph"/>
        <w:widowControl w:val="0"/>
        <w:numPr>
          <w:ilvl w:val="0"/>
          <w:numId w:val="47"/>
        </w:numPr>
        <w:tabs>
          <w:tab w:val="left" w:pos="1461"/>
        </w:tabs>
        <w:autoSpaceDE w:val="0"/>
        <w:autoSpaceDN w:val="0"/>
        <w:spacing w:before="0" w:beforeAutospacing="0" w:after="0" w:line="287" w:lineRule="exact"/>
        <w:ind w:hanging="361"/>
        <w:contextualSpacing w:val="0"/>
        <w:rPr>
          <w:sz w:val="24"/>
        </w:rPr>
      </w:pPr>
      <w:r>
        <w:rPr>
          <w:sz w:val="24"/>
        </w:rPr>
        <w:t>Cicero:</w:t>
      </w:r>
      <w:r>
        <w:rPr>
          <w:spacing w:val="-2"/>
          <w:sz w:val="24"/>
        </w:rPr>
        <w:t xml:space="preserve"> </w:t>
      </w:r>
      <w:r>
        <w:rPr>
          <w:sz w:val="24"/>
        </w:rPr>
        <w:t>On</w:t>
      </w:r>
      <w:r>
        <w:rPr>
          <w:spacing w:val="-2"/>
          <w:sz w:val="24"/>
        </w:rPr>
        <w:t xml:space="preserve"> </w:t>
      </w:r>
      <w:r>
        <w:rPr>
          <w:sz w:val="24"/>
        </w:rPr>
        <w:t>Law</w:t>
      </w:r>
      <w:r>
        <w:rPr>
          <w:spacing w:val="-1"/>
          <w:sz w:val="24"/>
        </w:rPr>
        <w:t xml:space="preserve"> </w:t>
      </w:r>
      <w:r>
        <w:rPr>
          <w:sz w:val="24"/>
        </w:rPr>
        <w:t>and</w:t>
      </w:r>
      <w:r>
        <w:rPr>
          <w:spacing w:val="-1"/>
          <w:sz w:val="24"/>
        </w:rPr>
        <w:t xml:space="preserve"> </w:t>
      </w:r>
      <w:r>
        <w:rPr>
          <w:sz w:val="24"/>
        </w:rPr>
        <w:t>Justice</w:t>
      </w:r>
    </w:p>
    <w:p w:rsidR="00DB0060" w:rsidRDefault="00DB0060" w:rsidP="00D877F5">
      <w:pPr>
        <w:pStyle w:val="ListParagraph"/>
        <w:widowControl w:val="0"/>
        <w:numPr>
          <w:ilvl w:val="0"/>
          <w:numId w:val="47"/>
        </w:numPr>
        <w:tabs>
          <w:tab w:val="left" w:pos="1461"/>
        </w:tabs>
        <w:autoSpaceDE w:val="0"/>
        <w:autoSpaceDN w:val="0"/>
        <w:spacing w:before="0" w:beforeAutospacing="0" w:after="0" w:line="286" w:lineRule="exact"/>
        <w:ind w:hanging="361"/>
        <w:contextualSpacing w:val="0"/>
        <w:rPr>
          <w:sz w:val="24"/>
        </w:rPr>
      </w:pPr>
      <w:r>
        <w:rPr>
          <w:sz w:val="24"/>
        </w:rPr>
        <w:t>Cicero:</w:t>
      </w:r>
      <w:r>
        <w:rPr>
          <w:spacing w:val="-5"/>
          <w:sz w:val="24"/>
        </w:rPr>
        <w:t xml:space="preserve"> </w:t>
      </w:r>
      <w:r>
        <w:rPr>
          <w:sz w:val="24"/>
        </w:rPr>
        <w:t>Influence</w:t>
      </w:r>
      <w:r>
        <w:rPr>
          <w:spacing w:val="-5"/>
          <w:sz w:val="24"/>
        </w:rPr>
        <w:t xml:space="preserve"> </w:t>
      </w:r>
      <w:r>
        <w:rPr>
          <w:sz w:val="24"/>
        </w:rPr>
        <w:t>on</w:t>
      </w:r>
      <w:r>
        <w:rPr>
          <w:spacing w:val="-8"/>
          <w:sz w:val="24"/>
        </w:rPr>
        <w:t xml:space="preserve"> </w:t>
      </w:r>
      <w:r>
        <w:rPr>
          <w:sz w:val="24"/>
        </w:rPr>
        <w:t>Western</w:t>
      </w:r>
      <w:r>
        <w:rPr>
          <w:spacing w:val="-4"/>
          <w:sz w:val="24"/>
        </w:rPr>
        <w:t xml:space="preserve"> </w:t>
      </w:r>
      <w:r>
        <w:rPr>
          <w:sz w:val="24"/>
        </w:rPr>
        <w:t>Political</w:t>
      </w:r>
      <w:r>
        <w:rPr>
          <w:spacing w:val="-9"/>
          <w:sz w:val="24"/>
        </w:rPr>
        <w:t xml:space="preserve"> </w:t>
      </w:r>
      <w:r>
        <w:rPr>
          <w:sz w:val="24"/>
        </w:rPr>
        <w:t>Thought</w:t>
      </w:r>
    </w:p>
    <w:p w:rsidR="00DB0060" w:rsidRDefault="00DB0060" w:rsidP="00D877F5">
      <w:pPr>
        <w:pStyle w:val="ListParagraph"/>
        <w:widowControl w:val="0"/>
        <w:numPr>
          <w:ilvl w:val="0"/>
          <w:numId w:val="47"/>
        </w:numPr>
        <w:tabs>
          <w:tab w:val="left" w:pos="1461"/>
        </w:tabs>
        <w:autoSpaceDE w:val="0"/>
        <w:autoSpaceDN w:val="0"/>
        <w:spacing w:before="0" w:beforeAutospacing="0" w:after="0" w:line="286" w:lineRule="exact"/>
        <w:ind w:hanging="361"/>
        <w:contextualSpacing w:val="0"/>
        <w:rPr>
          <w:sz w:val="24"/>
        </w:rPr>
      </w:pPr>
      <w:r>
        <w:rPr>
          <w:spacing w:val="-4"/>
          <w:sz w:val="24"/>
        </w:rPr>
        <w:t>St.</w:t>
      </w:r>
      <w:r>
        <w:rPr>
          <w:spacing w:val="-11"/>
          <w:sz w:val="24"/>
        </w:rPr>
        <w:t xml:space="preserve"> </w:t>
      </w:r>
      <w:r>
        <w:rPr>
          <w:spacing w:val="-4"/>
          <w:sz w:val="24"/>
        </w:rPr>
        <w:t>Augustine</w:t>
      </w:r>
      <w:r>
        <w:rPr>
          <w:spacing w:val="-9"/>
          <w:sz w:val="24"/>
        </w:rPr>
        <w:t xml:space="preserve"> </w:t>
      </w:r>
      <w:r>
        <w:rPr>
          <w:spacing w:val="-4"/>
          <w:sz w:val="24"/>
        </w:rPr>
        <w:t>of</w:t>
      </w:r>
      <w:r>
        <w:rPr>
          <w:spacing w:val="-9"/>
          <w:sz w:val="24"/>
        </w:rPr>
        <w:t xml:space="preserve"> </w:t>
      </w:r>
      <w:r>
        <w:rPr>
          <w:spacing w:val="-4"/>
          <w:sz w:val="24"/>
        </w:rPr>
        <w:t>Hippo:</w:t>
      </w:r>
      <w:r>
        <w:rPr>
          <w:spacing w:val="-7"/>
          <w:sz w:val="24"/>
        </w:rPr>
        <w:t xml:space="preserve"> </w:t>
      </w:r>
      <w:r>
        <w:rPr>
          <w:spacing w:val="-4"/>
          <w:sz w:val="24"/>
        </w:rPr>
        <w:t>Religious</w:t>
      </w:r>
      <w:r>
        <w:rPr>
          <w:spacing w:val="-7"/>
          <w:sz w:val="24"/>
        </w:rPr>
        <w:t xml:space="preserve"> </w:t>
      </w:r>
      <w:r>
        <w:rPr>
          <w:spacing w:val="-4"/>
          <w:sz w:val="24"/>
        </w:rPr>
        <w:t>and</w:t>
      </w:r>
      <w:r>
        <w:rPr>
          <w:spacing w:val="-11"/>
          <w:sz w:val="24"/>
        </w:rPr>
        <w:t xml:space="preserve"> </w:t>
      </w:r>
      <w:r>
        <w:rPr>
          <w:spacing w:val="-4"/>
          <w:sz w:val="24"/>
        </w:rPr>
        <w:t>Political</w:t>
      </w:r>
      <w:r>
        <w:rPr>
          <w:spacing w:val="-7"/>
          <w:sz w:val="24"/>
        </w:rPr>
        <w:t xml:space="preserve"> </w:t>
      </w:r>
      <w:r>
        <w:rPr>
          <w:spacing w:val="-3"/>
          <w:sz w:val="24"/>
        </w:rPr>
        <w:t>conditions</w:t>
      </w:r>
      <w:r>
        <w:rPr>
          <w:spacing w:val="-7"/>
          <w:sz w:val="24"/>
        </w:rPr>
        <w:t xml:space="preserve"> </w:t>
      </w:r>
      <w:r>
        <w:rPr>
          <w:spacing w:val="-3"/>
          <w:sz w:val="24"/>
        </w:rPr>
        <w:t>in</w:t>
      </w:r>
      <w:r>
        <w:rPr>
          <w:spacing w:val="-9"/>
          <w:sz w:val="24"/>
        </w:rPr>
        <w:t xml:space="preserve"> </w:t>
      </w:r>
      <w:r>
        <w:rPr>
          <w:spacing w:val="-3"/>
          <w:sz w:val="24"/>
        </w:rPr>
        <w:t>Europe</w:t>
      </w:r>
      <w:r>
        <w:rPr>
          <w:spacing w:val="-9"/>
          <w:sz w:val="24"/>
        </w:rPr>
        <w:t xml:space="preserve"> </w:t>
      </w:r>
      <w:r>
        <w:rPr>
          <w:spacing w:val="-3"/>
          <w:sz w:val="24"/>
        </w:rPr>
        <w:t>&amp;</w:t>
      </w:r>
      <w:r>
        <w:rPr>
          <w:spacing w:val="-7"/>
          <w:sz w:val="24"/>
        </w:rPr>
        <w:t xml:space="preserve"> </w:t>
      </w:r>
      <w:r>
        <w:rPr>
          <w:spacing w:val="-3"/>
          <w:sz w:val="24"/>
        </w:rPr>
        <w:t>Africa</w:t>
      </w:r>
    </w:p>
    <w:p w:rsidR="00DB0060" w:rsidRDefault="00DB0060" w:rsidP="00D877F5">
      <w:pPr>
        <w:pStyle w:val="ListParagraph"/>
        <w:widowControl w:val="0"/>
        <w:numPr>
          <w:ilvl w:val="0"/>
          <w:numId w:val="47"/>
        </w:numPr>
        <w:tabs>
          <w:tab w:val="left" w:pos="1461"/>
        </w:tabs>
        <w:autoSpaceDE w:val="0"/>
        <w:autoSpaceDN w:val="0"/>
        <w:spacing w:before="0" w:beforeAutospacing="0" w:after="0" w:line="285" w:lineRule="exact"/>
        <w:ind w:hanging="361"/>
        <w:contextualSpacing w:val="0"/>
        <w:rPr>
          <w:sz w:val="24"/>
        </w:rPr>
      </w:pPr>
      <w:r>
        <w:rPr>
          <w:spacing w:val="-4"/>
          <w:sz w:val="24"/>
        </w:rPr>
        <w:t>St.</w:t>
      </w:r>
      <w:r>
        <w:rPr>
          <w:spacing w:val="-10"/>
          <w:sz w:val="24"/>
        </w:rPr>
        <w:t xml:space="preserve"> </w:t>
      </w:r>
      <w:r>
        <w:rPr>
          <w:spacing w:val="-4"/>
          <w:sz w:val="24"/>
        </w:rPr>
        <w:t>Augustine</w:t>
      </w:r>
      <w:r>
        <w:rPr>
          <w:spacing w:val="-8"/>
          <w:sz w:val="24"/>
        </w:rPr>
        <w:t xml:space="preserve"> </w:t>
      </w:r>
      <w:r>
        <w:rPr>
          <w:spacing w:val="-4"/>
          <w:sz w:val="24"/>
        </w:rPr>
        <w:t>of</w:t>
      </w:r>
      <w:r>
        <w:rPr>
          <w:spacing w:val="-7"/>
          <w:sz w:val="24"/>
        </w:rPr>
        <w:t xml:space="preserve"> </w:t>
      </w:r>
      <w:r>
        <w:rPr>
          <w:spacing w:val="-4"/>
          <w:sz w:val="24"/>
        </w:rPr>
        <w:t>Hippo:</w:t>
      </w:r>
      <w:r>
        <w:rPr>
          <w:spacing w:val="-7"/>
          <w:sz w:val="24"/>
        </w:rPr>
        <w:t xml:space="preserve"> </w:t>
      </w:r>
      <w:r>
        <w:rPr>
          <w:spacing w:val="-4"/>
          <w:sz w:val="24"/>
        </w:rPr>
        <w:t>Theory</w:t>
      </w:r>
      <w:r>
        <w:rPr>
          <w:spacing w:val="-13"/>
          <w:sz w:val="24"/>
        </w:rPr>
        <w:t xml:space="preserve"> </w:t>
      </w:r>
      <w:r>
        <w:rPr>
          <w:spacing w:val="-3"/>
          <w:sz w:val="24"/>
        </w:rPr>
        <w:t>of</w:t>
      </w:r>
      <w:r>
        <w:rPr>
          <w:spacing w:val="-12"/>
          <w:sz w:val="24"/>
        </w:rPr>
        <w:t xml:space="preserve"> </w:t>
      </w:r>
      <w:r>
        <w:rPr>
          <w:spacing w:val="-3"/>
          <w:sz w:val="24"/>
        </w:rPr>
        <w:t>Two</w:t>
      </w:r>
      <w:r>
        <w:rPr>
          <w:spacing w:val="-10"/>
          <w:sz w:val="24"/>
        </w:rPr>
        <w:t xml:space="preserve"> </w:t>
      </w:r>
      <w:r>
        <w:rPr>
          <w:spacing w:val="-3"/>
          <w:sz w:val="24"/>
        </w:rPr>
        <w:t>Cities</w:t>
      </w:r>
    </w:p>
    <w:p w:rsidR="00DB0060" w:rsidRDefault="00DB0060" w:rsidP="00DB0060">
      <w:pPr>
        <w:pStyle w:val="Heading1"/>
        <w:spacing w:line="275" w:lineRule="exact"/>
      </w:pPr>
      <w:r>
        <w:t>Unit:</w:t>
      </w:r>
      <w:r>
        <w:rPr>
          <w:spacing w:val="-3"/>
        </w:rPr>
        <w:t xml:space="preserve"> </w:t>
      </w:r>
      <w:r>
        <w:t>IV:</w:t>
      </w:r>
    </w:p>
    <w:p w:rsidR="00DB0060" w:rsidRDefault="00DB0060" w:rsidP="00D877F5">
      <w:pPr>
        <w:pStyle w:val="ListParagraph"/>
        <w:widowControl w:val="0"/>
        <w:numPr>
          <w:ilvl w:val="0"/>
          <w:numId w:val="46"/>
        </w:numPr>
        <w:tabs>
          <w:tab w:val="left" w:pos="1461"/>
        </w:tabs>
        <w:autoSpaceDE w:val="0"/>
        <w:autoSpaceDN w:val="0"/>
        <w:spacing w:before="1" w:beforeAutospacing="0" w:after="0" w:line="285" w:lineRule="exact"/>
        <w:ind w:hanging="361"/>
        <w:contextualSpacing w:val="0"/>
        <w:rPr>
          <w:sz w:val="24"/>
        </w:rPr>
      </w:pPr>
      <w:r>
        <w:rPr>
          <w:spacing w:val="-4"/>
          <w:sz w:val="24"/>
        </w:rPr>
        <w:t>St.</w:t>
      </w:r>
      <w:r>
        <w:rPr>
          <w:spacing w:val="-11"/>
          <w:sz w:val="24"/>
        </w:rPr>
        <w:t xml:space="preserve"> </w:t>
      </w:r>
      <w:r>
        <w:rPr>
          <w:spacing w:val="-4"/>
          <w:sz w:val="24"/>
        </w:rPr>
        <w:t>Thomas</w:t>
      </w:r>
      <w:r>
        <w:rPr>
          <w:spacing w:val="-7"/>
          <w:sz w:val="24"/>
        </w:rPr>
        <w:t xml:space="preserve"> </w:t>
      </w:r>
      <w:r>
        <w:rPr>
          <w:spacing w:val="-4"/>
          <w:sz w:val="24"/>
        </w:rPr>
        <w:t>Aquinas:</w:t>
      </w:r>
      <w:r>
        <w:rPr>
          <w:spacing w:val="-11"/>
          <w:sz w:val="24"/>
        </w:rPr>
        <w:t xml:space="preserve"> </w:t>
      </w:r>
      <w:r>
        <w:rPr>
          <w:spacing w:val="-4"/>
          <w:sz w:val="24"/>
        </w:rPr>
        <w:t>Political</w:t>
      </w:r>
      <w:r>
        <w:rPr>
          <w:spacing w:val="-10"/>
          <w:sz w:val="24"/>
        </w:rPr>
        <w:t xml:space="preserve"> </w:t>
      </w:r>
      <w:r>
        <w:rPr>
          <w:spacing w:val="-3"/>
          <w:sz w:val="24"/>
        </w:rPr>
        <w:t>Philosophy</w:t>
      </w:r>
    </w:p>
    <w:p w:rsidR="00DB0060" w:rsidRDefault="00DB0060" w:rsidP="00D877F5">
      <w:pPr>
        <w:pStyle w:val="ListParagraph"/>
        <w:widowControl w:val="0"/>
        <w:numPr>
          <w:ilvl w:val="0"/>
          <w:numId w:val="46"/>
        </w:numPr>
        <w:tabs>
          <w:tab w:val="left" w:pos="1461"/>
        </w:tabs>
        <w:autoSpaceDE w:val="0"/>
        <w:autoSpaceDN w:val="0"/>
        <w:spacing w:before="0" w:beforeAutospacing="0" w:after="0" w:line="284" w:lineRule="exact"/>
        <w:ind w:hanging="361"/>
        <w:contextualSpacing w:val="0"/>
        <w:rPr>
          <w:sz w:val="24"/>
        </w:rPr>
      </w:pPr>
      <w:r>
        <w:rPr>
          <w:spacing w:val="-4"/>
          <w:sz w:val="24"/>
        </w:rPr>
        <w:t>St.</w:t>
      </w:r>
      <w:r>
        <w:rPr>
          <w:spacing w:val="-11"/>
          <w:sz w:val="24"/>
        </w:rPr>
        <w:t xml:space="preserve"> </w:t>
      </w:r>
      <w:r>
        <w:rPr>
          <w:spacing w:val="-4"/>
          <w:sz w:val="24"/>
        </w:rPr>
        <w:t>Thomas</w:t>
      </w:r>
      <w:r>
        <w:rPr>
          <w:spacing w:val="-7"/>
          <w:sz w:val="24"/>
        </w:rPr>
        <w:t xml:space="preserve"> </w:t>
      </w:r>
      <w:r>
        <w:rPr>
          <w:spacing w:val="-4"/>
          <w:sz w:val="24"/>
        </w:rPr>
        <w:t>Aquinas:</w:t>
      </w:r>
      <w:r>
        <w:rPr>
          <w:spacing w:val="-7"/>
          <w:sz w:val="24"/>
        </w:rPr>
        <w:t xml:space="preserve"> </w:t>
      </w:r>
      <w:r>
        <w:rPr>
          <w:spacing w:val="-4"/>
          <w:sz w:val="24"/>
        </w:rPr>
        <w:t>Four</w:t>
      </w:r>
      <w:r>
        <w:rPr>
          <w:spacing w:val="-8"/>
          <w:sz w:val="24"/>
        </w:rPr>
        <w:t xml:space="preserve"> </w:t>
      </w:r>
      <w:r>
        <w:rPr>
          <w:spacing w:val="-4"/>
          <w:sz w:val="24"/>
        </w:rPr>
        <w:t>Cardinal</w:t>
      </w:r>
      <w:r>
        <w:rPr>
          <w:spacing w:val="-7"/>
          <w:sz w:val="24"/>
        </w:rPr>
        <w:t xml:space="preserve"> </w:t>
      </w:r>
      <w:r>
        <w:rPr>
          <w:spacing w:val="-3"/>
          <w:sz w:val="24"/>
        </w:rPr>
        <w:t>Principles</w:t>
      </w:r>
    </w:p>
    <w:p w:rsidR="00DB0060" w:rsidRDefault="00DB0060" w:rsidP="00D877F5">
      <w:pPr>
        <w:pStyle w:val="ListParagraph"/>
        <w:widowControl w:val="0"/>
        <w:numPr>
          <w:ilvl w:val="0"/>
          <w:numId w:val="46"/>
        </w:numPr>
        <w:tabs>
          <w:tab w:val="left" w:pos="1461"/>
        </w:tabs>
        <w:autoSpaceDE w:val="0"/>
        <w:autoSpaceDN w:val="0"/>
        <w:spacing w:before="0" w:beforeAutospacing="0" w:after="0" w:line="286" w:lineRule="exact"/>
        <w:ind w:hanging="361"/>
        <w:contextualSpacing w:val="0"/>
        <w:rPr>
          <w:sz w:val="24"/>
        </w:rPr>
      </w:pPr>
      <w:r>
        <w:rPr>
          <w:sz w:val="24"/>
        </w:rPr>
        <w:t>William</w:t>
      </w:r>
      <w:r>
        <w:rPr>
          <w:spacing w:val="-2"/>
          <w:sz w:val="24"/>
        </w:rPr>
        <w:t xml:space="preserve"> </w:t>
      </w:r>
      <w:r>
        <w:rPr>
          <w:sz w:val="24"/>
        </w:rPr>
        <w:t>of</w:t>
      </w:r>
      <w:r>
        <w:rPr>
          <w:spacing w:val="-1"/>
          <w:sz w:val="24"/>
        </w:rPr>
        <w:t xml:space="preserve"> </w:t>
      </w:r>
      <w:r>
        <w:rPr>
          <w:sz w:val="24"/>
        </w:rPr>
        <w:t>Ockham:</w:t>
      </w:r>
      <w:r>
        <w:rPr>
          <w:spacing w:val="-1"/>
          <w:sz w:val="24"/>
        </w:rPr>
        <w:t xml:space="preserve"> </w:t>
      </w:r>
      <w:r>
        <w:rPr>
          <w:sz w:val="24"/>
        </w:rPr>
        <w:t>Political</w:t>
      </w:r>
      <w:r>
        <w:rPr>
          <w:spacing w:val="-1"/>
          <w:sz w:val="24"/>
        </w:rPr>
        <w:t xml:space="preserve"> </w:t>
      </w:r>
      <w:r>
        <w:rPr>
          <w:sz w:val="24"/>
        </w:rPr>
        <w:t>Philosophy</w:t>
      </w:r>
    </w:p>
    <w:p w:rsidR="00DB0060" w:rsidRDefault="00DB0060" w:rsidP="00D877F5">
      <w:pPr>
        <w:pStyle w:val="ListParagraph"/>
        <w:widowControl w:val="0"/>
        <w:numPr>
          <w:ilvl w:val="0"/>
          <w:numId w:val="46"/>
        </w:numPr>
        <w:tabs>
          <w:tab w:val="left" w:pos="1461"/>
        </w:tabs>
        <w:autoSpaceDE w:val="0"/>
        <w:autoSpaceDN w:val="0"/>
        <w:spacing w:before="0" w:beforeAutospacing="0" w:after="0" w:line="285" w:lineRule="exact"/>
        <w:ind w:hanging="361"/>
        <w:contextualSpacing w:val="0"/>
        <w:rPr>
          <w:sz w:val="24"/>
        </w:rPr>
      </w:pPr>
      <w:r>
        <w:rPr>
          <w:sz w:val="24"/>
        </w:rPr>
        <w:t>William</w:t>
      </w:r>
      <w:r>
        <w:rPr>
          <w:spacing w:val="-2"/>
          <w:sz w:val="24"/>
        </w:rPr>
        <w:t xml:space="preserve"> </w:t>
      </w:r>
      <w:r>
        <w:rPr>
          <w:sz w:val="24"/>
        </w:rPr>
        <w:t>of</w:t>
      </w:r>
      <w:r>
        <w:rPr>
          <w:spacing w:val="-2"/>
          <w:sz w:val="24"/>
        </w:rPr>
        <w:t xml:space="preserve"> </w:t>
      </w:r>
      <w:r>
        <w:rPr>
          <w:sz w:val="24"/>
        </w:rPr>
        <w:t>Ockham: Influence</w:t>
      </w:r>
      <w:r>
        <w:rPr>
          <w:spacing w:val="-1"/>
          <w:sz w:val="24"/>
        </w:rPr>
        <w:t xml:space="preserve"> </w:t>
      </w:r>
      <w:r>
        <w:rPr>
          <w:sz w:val="24"/>
        </w:rPr>
        <w:t>and</w:t>
      </w:r>
      <w:r>
        <w:rPr>
          <w:spacing w:val="-2"/>
          <w:sz w:val="24"/>
        </w:rPr>
        <w:t xml:space="preserve"> </w:t>
      </w:r>
      <w:r>
        <w:rPr>
          <w:sz w:val="24"/>
        </w:rPr>
        <w:t>legacy</w:t>
      </w:r>
    </w:p>
    <w:p w:rsidR="00DB0060" w:rsidRDefault="00DB0060" w:rsidP="00DB0060">
      <w:pPr>
        <w:pStyle w:val="Heading1"/>
        <w:spacing w:line="275" w:lineRule="exact"/>
      </w:pPr>
      <w:r>
        <w:t>Unit:</w:t>
      </w:r>
      <w:r>
        <w:rPr>
          <w:spacing w:val="-3"/>
        </w:rPr>
        <w:t xml:space="preserve"> </w:t>
      </w:r>
      <w:r>
        <w:t>V</w:t>
      </w:r>
    </w:p>
    <w:p w:rsidR="00DB0060" w:rsidRDefault="00DB0060" w:rsidP="00D877F5">
      <w:pPr>
        <w:pStyle w:val="ListParagraph"/>
        <w:widowControl w:val="0"/>
        <w:numPr>
          <w:ilvl w:val="0"/>
          <w:numId w:val="45"/>
        </w:numPr>
        <w:tabs>
          <w:tab w:val="left" w:pos="1461"/>
        </w:tabs>
        <w:autoSpaceDE w:val="0"/>
        <w:autoSpaceDN w:val="0"/>
        <w:spacing w:before="0" w:beforeAutospacing="0" w:after="0" w:line="287" w:lineRule="exact"/>
        <w:ind w:hanging="361"/>
        <w:contextualSpacing w:val="0"/>
        <w:rPr>
          <w:sz w:val="24"/>
        </w:rPr>
      </w:pPr>
      <w:r>
        <w:rPr>
          <w:spacing w:val="-4"/>
          <w:sz w:val="24"/>
        </w:rPr>
        <w:t>Niccolo</w:t>
      </w:r>
      <w:r>
        <w:rPr>
          <w:spacing w:val="-9"/>
          <w:sz w:val="24"/>
        </w:rPr>
        <w:t xml:space="preserve"> </w:t>
      </w:r>
      <w:r>
        <w:rPr>
          <w:spacing w:val="-4"/>
          <w:sz w:val="24"/>
        </w:rPr>
        <w:t>Machiavelli:</w:t>
      </w:r>
      <w:r>
        <w:rPr>
          <w:spacing w:val="-11"/>
          <w:sz w:val="24"/>
        </w:rPr>
        <w:t xml:space="preserve"> </w:t>
      </w:r>
      <w:r>
        <w:rPr>
          <w:spacing w:val="-4"/>
          <w:sz w:val="24"/>
        </w:rPr>
        <w:t>Conditions</w:t>
      </w:r>
      <w:r>
        <w:rPr>
          <w:spacing w:val="-10"/>
          <w:sz w:val="24"/>
        </w:rPr>
        <w:t xml:space="preserve"> </w:t>
      </w:r>
      <w:r>
        <w:rPr>
          <w:spacing w:val="-3"/>
          <w:sz w:val="24"/>
        </w:rPr>
        <w:t>of</w:t>
      </w:r>
      <w:r>
        <w:rPr>
          <w:spacing w:val="-9"/>
          <w:sz w:val="24"/>
        </w:rPr>
        <w:t xml:space="preserve"> </w:t>
      </w:r>
      <w:r>
        <w:rPr>
          <w:spacing w:val="-3"/>
          <w:sz w:val="24"/>
        </w:rPr>
        <w:t>Europe</w:t>
      </w:r>
      <w:r>
        <w:rPr>
          <w:spacing w:val="-9"/>
          <w:sz w:val="24"/>
        </w:rPr>
        <w:t xml:space="preserve"> </w:t>
      </w:r>
      <w:r>
        <w:rPr>
          <w:spacing w:val="-3"/>
          <w:sz w:val="24"/>
        </w:rPr>
        <w:t>and</w:t>
      </w:r>
      <w:r>
        <w:rPr>
          <w:spacing w:val="-9"/>
          <w:sz w:val="24"/>
        </w:rPr>
        <w:t xml:space="preserve"> </w:t>
      </w:r>
      <w:r>
        <w:rPr>
          <w:spacing w:val="-3"/>
          <w:sz w:val="24"/>
        </w:rPr>
        <w:t>Italy</w:t>
      </w:r>
    </w:p>
    <w:p w:rsidR="00DB0060" w:rsidRDefault="00DB0060" w:rsidP="00D877F5">
      <w:pPr>
        <w:pStyle w:val="ListParagraph"/>
        <w:widowControl w:val="0"/>
        <w:numPr>
          <w:ilvl w:val="0"/>
          <w:numId w:val="45"/>
        </w:numPr>
        <w:tabs>
          <w:tab w:val="left" w:pos="1461"/>
        </w:tabs>
        <w:autoSpaceDE w:val="0"/>
        <w:autoSpaceDN w:val="0"/>
        <w:spacing w:before="0" w:beforeAutospacing="0" w:after="0" w:line="286" w:lineRule="exact"/>
        <w:ind w:hanging="361"/>
        <w:contextualSpacing w:val="0"/>
        <w:rPr>
          <w:sz w:val="24"/>
        </w:rPr>
      </w:pPr>
      <w:r>
        <w:rPr>
          <w:spacing w:val="-4"/>
          <w:sz w:val="24"/>
        </w:rPr>
        <w:t>Niccolo</w:t>
      </w:r>
      <w:r>
        <w:rPr>
          <w:spacing w:val="-11"/>
          <w:sz w:val="24"/>
        </w:rPr>
        <w:t xml:space="preserve"> </w:t>
      </w:r>
      <w:r>
        <w:rPr>
          <w:spacing w:val="-4"/>
          <w:sz w:val="24"/>
        </w:rPr>
        <w:t>Machiavelli:</w:t>
      </w:r>
      <w:r>
        <w:rPr>
          <w:spacing w:val="-9"/>
          <w:sz w:val="24"/>
        </w:rPr>
        <w:t xml:space="preserve"> </w:t>
      </w:r>
      <w:r>
        <w:rPr>
          <w:spacing w:val="-3"/>
          <w:sz w:val="24"/>
        </w:rPr>
        <w:t>Human</w:t>
      </w:r>
      <w:r>
        <w:rPr>
          <w:spacing w:val="-10"/>
          <w:sz w:val="24"/>
        </w:rPr>
        <w:t xml:space="preserve"> </w:t>
      </w:r>
      <w:r>
        <w:rPr>
          <w:spacing w:val="-3"/>
          <w:sz w:val="24"/>
        </w:rPr>
        <w:t>Nature</w:t>
      </w:r>
    </w:p>
    <w:p w:rsidR="00DB0060" w:rsidRDefault="00DB0060" w:rsidP="00D877F5">
      <w:pPr>
        <w:pStyle w:val="ListParagraph"/>
        <w:widowControl w:val="0"/>
        <w:numPr>
          <w:ilvl w:val="0"/>
          <w:numId w:val="45"/>
        </w:numPr>
        <w:tabs>
          <w:tab w:val="left" w:pos="1461"/>
        </w:tabs>
        <w:autoSpaceDE w:val="0"/>
        <w:autoSpaceDN w:val="0"/>
        <w:spacing w:before="0" w:beforeAutospacing="0" w:after="0" w:line="286" w:lineRule="exact"/>
        <w:ind w:hanging="361"/>
        <w:contextualSpacing w:val="0"/>
        <w:rPr>
          <w:sz w:val="24"/>
        </w:rPr>
      </w:pPr>
      <w:r>
        <w:rPr>
          <w:spacing w:val="-4"/>
          <w:sz w:val="24"/>
        </w:rPr>
        <w:t>Niccolo</w:t>
      </w:r>
      <w:r>
        <w:rPr>
          <w:spacing w:val="-9"/>
          <w:sz w:val="24"/>
        </w:rPr>
        <w:t xml:space="preserve"> </w:t>
      </w:r>
      <w:r>
        <w:rPr>
          <w:spacing w:val="-4"/>
          <w:sz w:val="24"/>
        </w:rPr>
        <w:t>Machiavelli:</w:t>
      </w:r>
      <w:r>
        <w:rPr>
          <w:spacing w:val="-11"/>
          <w:sz w:val="24"/>
        </w:rPr>
        <w:t xml:space="preserve"> </w:t>
      </w:r>
      <w:r>
        <w:rPr>
          <w:spacing w:val="-4"/>
          <w:sz w:val="24"/>
        </w:rPr>
        <w:t>Suggestions</w:t>
      </w:r>
      <w:r>
        <w:rPr>
          <w:spacing w:val="-7"/>
          <w:sz w:val="24"/>
        </w:rPr>
        <w:t xml:space="preserve"> </w:t>
      </w:r>
      <w:r>
        <w:rPr>
          <w:spacing w:val="-3"/>
          <w:sz w:val="24"/>
        </w:rPr>
        <w:t>to</w:t>
      </w:r>
      <w:r>
        <w:rPr>
          <w:spacing w:val="-9"/>
          <w:sz w:val="24"/>
        </w:rPr>
        <w:t xml:space="preserve"> </w:t>
      </w:r>
      <w:r>
        <w:rPr>
          <w:spacing w:val="-3"/>
          <w:sz w:val="24"/>
        </w:rPr>
        <w:t>Prince</w:t>
      </w:r>
    </w:p>
    <w:p w:rsidR="00DB0060" w:rsidRDefault="00DB0060" w:rsidP="00D877F5">
      <w:pPr>
        <w:pStyle w:val="ListParagraph"/>
        <w:widowControl w:val="0"/>
        <w:numPr>
          <w:ilvl w:val="0"/>
          <w:numId w:val="45"/>
        </w:numPr>
        <w:tabs>
          <w:tab w:val="left" w:pos="1461"/>
        </w:tabs>
        <w:autoSpaceDE w:val="0"/>
        <w:autoSpaceDN w:val="0"/>
        <w:spacing w:before="0" w:beforeAutospacing="0" w:after="0" w:line="285" w:lineRule="exact"/>
        <w:ind w:hanging="361"/>
        <w:contextualSpacing w:val="0"/>
        <w:rPr>
          <w:sz w:val="24"/>
        </w:rPr>
      </w:pPr>
      <w:r>
        <w:rPr>
          <w:spacing w:val="-4"/>
          <w:sz w:val="24"/>
        </w:rPr>
        <w:t>Niccolo</w:t>
      </w:r>
      <w:r>
        <w:rPr>
          <w:spacing w:val="-7"/>
          <w:sz w:val="24"/>
        </w:rPr>
        <w:t xml:space="preserve"> </w:t>
      </w:r>
      <w:r>
        <w:rPr>
          <w:spacing w:val="-4"/>
          <w:sz w:val="24"/>
        </w:rPr>
        <w:t>Machiavelli:</w:t>
      </w:r>
      <w:r>
        <w:rPr>
          <w:spacing w:val="-8"/>
          <w:sz w:val="24"/>
        </w:rPr>
        <w:t xml:space="preserve"> </w:t>
      </w:r>
      <w:r>
        <w:rPr>
          <w:spacing w:val="-4"/>
          <w:sz w:val="24"/>
        </w:rPr>
        <w:t>State</w:t>
      </w:r>
      <w:r>
        <w:rPr>
          <w:spacing w:val="-14"/>
          <w:sz w:val="24"/>
        </w:rPr>
        <w:t xml:space="preserve"> </w:t>
      </w:r>
      <w:r>
        <w:rPr>
          <w:spacing w:val="-4"/>
          <w:sz w:val="24"/>
        </w:rPr>
        <w:t>and</w:t>
      </w:r>
      <w:r>
        <w:rPr>
          <w:spacing w:val="-10"/>
          <w:sz w:val="24"/>
        </w:rPr>
        <w:t xml:space="preserve"> </w:t>
      </w:r>
      <w:r>
        <w:rPr>
          <w:spacing w:val="-4"/>
          <w:sz w:val="24"/>
        </w:rPr>
        <w:t>Statecraft</w:t>
      </w:r>
    </w:p>
    <w:p w:rsidR="00DB0060" w:rsidRDefault="00DB0060" w:rsidP="00DB0060">
      <w:pPr>
        <w:pStyle w:val="Heading1"/>
        <w:spacing w:line="275" w:lineRule="exact"/>
      </w:pPr>
      <w:r>
        <w:t>Unit-wise</w:t>
      </w:r>
      <w:r>
        <w:rPr>
          <w:spacing w:val="-2"/>
        </w:rPr>
        <w:t xml:space="preserve"> </w:t>
      </w:r>
      <w:r>
        <w:t>proposed</w:t>
      </w:r>
      <w:r>
        <w:rPr>
          <w:spacing w:val="-1"/>
        </w:rPr>
        <w:t xml:space="preserve"> </w:t>
      </w:r>
      <w:r>
        <w:t>activities</w:t>
      </w:r>
      <w:r>
        <w:rPr>
          <w:spacing w:val="1"/>
        </w:rPr>
        <w:t xml:space="preserve"> </w:t>
      </w:r>
      <w:r>
        <w:t>&amp;</w:t>
      </w:r>
      <w:r>
        <w:rPr>
          <w:spacing w:val="-2"/>
        </w:rPr>
        <w:t xml:space="preserve"> </w:t>
      </w:r>
      <w:r>
        <w:t>evaluation:</w:t>
      </w:r>
    </w:p>
    <w:p w:rsidR="00DB0060" w:rsidRDefault="00DB0060" w:rsidP="00D877F5">
      <w:pPr>
        <w:pStyle w:val="ListParagraph"/>
        <w:widowControl w:val="0"/>
        <w:numPr>
          <w:ilvl w:val="0"/>
          <w:numId w:val="44"/>
        </w:numPr>
        <w:tabs>
          <w:tab w:val="left" w:pos="1461"/>
        </w:tabs>
        <w:autoSpaceDE w:val="0"/>
        <w:autoSpaceDN w:val="0"/>
        <w:spacing w:before="0" w:beforeAutospacing="0" w:after="0" w:line="240" w:lineRule="auto"/>
        <w:ind w:hanging="361"/>
        <w:contextualSpacing w:val="0"/>
        <w:rPr>
          <w:sz w:val="24"/>
        </w:rPr>
      </w:pPr>
      <w:r>
        <w:rPr>
          <w:b/>
          <w:sz w:val="24"/>
        </w:rPr>
        <w:t>Assignment</w:t>
      </w:r>
      <w:r>
        <w:rPr>
          <w:sz w:val="24"/>
        </w:rPr>
        <w:t>:</w:t>
      </w:r>
      <w:r>
        <w:rPr>
          <w:spacing w:val="-1"/>
          <w:sz w:val="24"/>
        </w:rPr>
        <w:t xml:space="preserve"> </w:t>
      </w:r>
      <w:r>
        <w:rPr>
          <w:sz w:val="24"/>
        </w:rPr>
        <w:t>Marks obtained.</w:t>
      </w:r>
    </w:p>
    <w:p w:rsidR="00DB0060" w:rsidRDefault="00DB0060" w:rsidP="00D877F5">
      <w:pPr>
        <w:pStyle w:val="ListParagraph"/>
        <w:widowControl w:val="0"/>
        <w:numPr>
          <w:ilvl w:val="0"/>
          <w:numId w:val="44"/>
        </w:numPr>
        <w:tabs>
          <w:tab w:val="left" w:pos="1461"/>
        </w:tabs>
        <w:autoSpaceDE w:val="0"/>
        <w:autoSpaceDN w:val="0"/>
        <w:spacing w:before="0" w:beforeAutospacing="0" w:after="0" w:line="240" w:lineRule="auto"/>
        <w:ind w:hanging="361"/>
        <w:contextualSpacing w:val="0"/>
        <w:rPr>
          <w:sz w:val="24"/>
        </w:rPr>
      </w:pPr>
      <w:r>
        <w:rPr>
          <w:b/>
          <w:sz w:val="24"/>
        </w:rPr>
        <w:t>Discussion</w:t>
      </w:r>
      <w:r>
        <w:rPr>
          <w:sz w:val="24"/>
        </w:rPr>
        <w:t>:</w:t>
      </w:r>
      <w:r>
        <w:rPr>
          <w:spacing w:val="-2"/>
          <w:sz w:val="24"/>
        </w:rPr>
        <w:t xml:space="preserve"> </w:t>
      </w:r>
      <w:r>
        <w:rPr>
          <w:sz w:val="24"/>
        </w:rPr>
        <w:t>Faculty</w:t>
      </w:r>
      <w:r>
        <w:rPr>
          <w:spacing w:val="-1"/>
          <w:sz w:val="24"/>
        </w:rPr>
        <w:t xml:space="preserve"> </w:t>
      </w:r>
      <w:r>
        <w:rPr>
          <w:sz w:val="24"/>
        </w:rPr>
        <w:t>evaluation.</w:t>
      </w:r>
    </w:p>
    <w:p w:rsidR="00DB0060" w:rsidRDefault="00DB0060" w:rsidP="00D877F5">
      <w:pPr>
        <w:pStyle w:val="ListParagraph"/>
        <w:widowControl w:val="0"/>
        <w:numPr>
          <w:ilvl w:val="0"/>
          <w:numId w:val="44"/>
        </w:numPr>
        <w:tabs>
          <w:tab w:val="left" w:pos="1461"/>
        </w:tabs>
        <w:autoSpaceDE w:val="0"/>
        <w:autoSpaceDN w:val="0"/>
        <w:spacing w:before="0" w:beforeAutospacing="0" w:after="0" w:line="240" w:lineRule="auto"/>
        <w:ind w:hanging="361"/>
        <w:contextualSpacing w:val="0"/>
        <w:rPr>
          <w:sz w:val="24"/>
        </w:rPr>
      </w:pPr>
      <w:r>
        <w:rPr>
          <w:b/>
          <w:sz w:val="24"/>
        </w:rPr>
        <w:t>Essay</w:t>
      </w:r>
      <w:r>
        <w:rPr>
          <w:b/>
          <w:spacing w:val="-1"/>
          <w:sz w:val="24"/>
        </w:rPr>
        <w:t xml:space="preserve"> </w:t>
      </w:r>
      <w:r>
        <w:rPr>
          <w:b/>
          <w:sz w:val="24"/>
        </w:rPr>
        <w:t>writing</w:t>
      </w:r>
      <w:r>
        <w:rPr>
          <w:sz w:val="24"/>
        </w:rPr>
        <w:t>:</w:t>
      </w:r>
      <w:r>
        <w:rPr>
          <w:spacing w:val="-1"/>
          <w:sz w:val="24"/>
        </w:rPr>
        <w:t xml:space="preserve"> </w:t>
      </w:r>
      <w:r>
        <w:rPr>
          <w:sz w:val="24"/>
        </w:rPr>
        <w:t>Based</w:t>
      </w:r>
      <w:r>
        <w:rPr>
          <w:spacing w:val="-1"/>
          <w:sz w:val="24"/>
        </w:rPr>
        <w:t xml:space="preserve"> </w:t>
      </w:r>
      <w:r>
        <w:rPr>
          <w:sz w:val="24"/>
        </w:rPr>
        <w:t>on understanding</w:t>
      </w:r>
      <w:r>
        <w:rPr>
          <w:spacing w:val="-1"/>
          <w:sz w:val="24"/>
        </w:rPr>
        <w:t xml:space="preserve"> </w:t>
      </w:r>
      <w:r>
        <w:rPr>
          <w:sz w:val="24"/>
        </w:rPr>
        <w:t>and</w:t>
      </w:r>
      <w:r>
        <w:rPr>
          <w:spacing w:val="-1"/>
          <w:sz w:val="24"/>
        </w:rPr>
        <w:t xml:space="preserve"> </w:t>
      </w:r>
      <w:r>
        <w:rPr>
          <w:sz w:val="24"/>
        </w:rPr>
        <w:t>scores.</w:t>
      </w:r>
    </w:p>
    <w:p w:rsidR="00DB0060" w:rsidRDefault="00DB0060" w:rsidP="00D877F5">
      <w:pPr>
        <w:pStyle w:val="ListParagraph"/>
        <w:widowControl w:val="0"/>
        <w:numPr>
          <w:ilvl w:val="0"/>
          <w:numId w:val="44"/>
        </w:numPr>
        <w:tabs>
          <w:tab w:val="left" w:pos="1461"/>
        </w:tabs>
        <w:autoSpaceDE w:val="0"/>
        <w:autoSpaceDN w:val="0"/>
        <w:spacing w:before="0" w:beforeAutospacing="0" w:after="0" w:line="240" w:lineRule="auto"/>
        <w:ind w:hanging="361"/>
        <w:contextualSpacing w:val="0"/>
        <w:rPr>
          <w:sz w:val="24"/>
        </w:rPr>
      </w:pPr>
      <w:r>
        <w:rPr>
          <w:b/>
          <w:sz w:val="24"/>
        </w:rPr>
        <w:t>Classroom</w:t>
      </w:r>
      <w:r>
        <w:rPr>
          <w:b/>
          <w:spacing w:val="-2"/>
          <w:sz w:val="24"/>
        </w:rPr>
        <w:t xml:space="preserve"> </w:t>
      </w:r>
      <w:r>
        <w:rPr>
          <w:b/>
          <w:sz w:val="24"/>
        </w:rPr>
        <w:t>Seminar</w:t>
      </w:r>
      <w:r>
        <w:rPr>
          <w:sz w:val="24"/>
        </w:rPr>
        <w:t>:</w:t>
      </w:r>
      <w:r>
        <w:rPr>
          <w:spacing w:val="-2"/>
          <w:sz w:val="24"/>
        </w:rPr>
        <w:t xml:space="preserve"> </w:t>
      </w:r>
      <w:r>
        <w:rPr>
          <w:sz w:val="24"/>
        </w:rPr>
        <w:t>Peer</w:t>
      </w:r>
      <w:r>
        <w:rPr>
          <w:spacing w:val="-2"/>
          <w:sz w:val="24"/>
        </w:rPr>
        <w:t xml:space="preserve"> </w:t>
      </w:r>
      <w:r>
        <w:rPr>
          <w:sz w:val="24"/>
        </w:rPr>
        <w:t>evaluation.</w:t>
      </w:r>
    </w:p>
    <w:p w:rsidR="00DB0060" w:rsidRDefault="00DB0060" w:rsidP="00D877F5">
      <w:pPr>
        <w:pStyle w:val="ListParagraph"/>
        <w:widowControl w:val="0"/>
        <w:numPr>
          <w:ilvl w:val="0"/>
          <w:numId w:val="44"/>
        </w:numPr>
        <w:tabs>
          <w:tab w:val="left" w:pos="1461"/>
        </w:tabs>
        <w:autoSpaceDE w:val="0"/>
        <w:autoSpaceDN w:val="0"/>
        <w:spacing w:before="0" w:beforeAutospacing="0" w:after="0" w:line="240" w:lineRule="auto"/>
        <w:ind w:hanging="361"/>
        <w:contextualSpacing w:val="0"/>
        <w:rPr>
          <w:sz w:val="24"/>
        </w:rPr>
      </w:pPr>
      <w:r>
        <w:rPr>
          <w:b/>
          <w:sz w:val="24"/>
        </w:rPr>
        <w:t>Debate:</w:t>
      </w:r>
      <w:r>
        <w:rPr>
          <w:b/>
          <w:spacing w:val="-3"/>
          <w:sz w:val="24"/>
        </w:rPr>
        <w:t xml:space="preserve"> </w:t>
      </w:r>
      <w:r>
        <w:rPr>
          <w:sz w:val="24"/>
        </w:rPr>
        <w:t>Evaluation</w:t>
      </w:r>
      <w:r>
        <w:rPr>
          <w:spacing w:val="-1"/>
          <w:sz w:val="24"/>
        </w:rPr>
        <w:t xml:space="preserve"> </w:t>
      </w:r>
      <w:r>
        <w:rPr>
          <w:sz w:val="24"/>
        </w:rPr>
        <w:t>by</w:t>
      </w:r>
      <w:r>
        <w:rPr>
          <w:spacing w:val="-1"/>
          <w:sz w:val="24"/>
        </w:rPr>
        <w:t xml:space="preserve"> </w:t>
      </w:r>
      <w:r>
        <w:rPr>
          <w:sz w:val="24"/>
        </w:rPr>
        <w:t>faculty.</w:t>
      </w:r>
    </w:p>
    <w:p w:rsidR="00DB0060" w:rsidRDefault="00DB0060" w:rsidP="00DB0060">
      <w:pPr>
        <w:pStyle w:val="Heading1"/>
      </w:pPr>
      <w:r>
        <w:t>References:</w:t>
      </w:r>
    </w:p>
    <w:p w:rsidR="00DB0060" w:rsidRDefault="00DB0060" w:rsidP="00D877F5">
      <w:pPr>
        <w:pStyle w:val="ListParagraph"/>
        <w:widowControl w:val="0"/>
        <w:numPr>
          <w:ilvl w:val="0"/>
          <w:numId w:val="43"/>
        </w:numPr>
        <w:tabs>
          <w:tab w:val="left" w:pos="1461"/>
        </w:tabs>
        <w:autoSpaceDE w:val="0"/>
        <w:autoSpaceDN w:val="0"/>
        <w:spacing w:before="0" w:beforeAutospacing="0" w:after="0" w:line="240" w:lineRule="auto"/>
        <w:ind w:hanging="361"/>
        <w:contextualSpacing w:val="0"/>
        <w:rPr>
          <w:sz w:val="24"/>
        </w:rPr>
      </w:pPr>
      <w:r>
        <w:rPr>
          <w:sz w:val="24"/>
        </w:rPr>
        <w:t>A</w:t>
      </w:r>
      <w:r>
        <w:rPr>
          <w:spacing w:val="-5"/>
          <w:sz w:val="24"/>
        </w:rPr>
        <w:t xml:space="preserve"> </w:t>
      </w:r>
      <w:r>
        <w:rPr>
          <w:sz w:val="24"/>
        </w:rPr>
        <w:t>History</w:t>
      </w:r>
      <w:r>
        <w:rPr>
          <w:spacing w:val="4"/>
          <w:sz w:val="24"/>
        </w:rPr>
        <w:t xml:space="preserve"> </w:t>
      </w:r>
      <w:r>
        <w:rPr>
          <w:sz w:val="24"/>
        </w:rPr>
        <w:t>of</w:t>
      </w:r>
      <w:r>
        <w:rPr>
          <w:spacing w:val="-4"/>
          <w:sz w:val="24"/>
        </w:rPr>
        <w:t xml:space="preserve"> </w:t>
      </w:r>
      <w:r>
        <w:rPr>
          <w:sz w:val="24"/>
        </w:rPr>
        <w:t>Political</w:t>
      </w:r>
      <w:r>
        <w:rPr>
          <w:spacing w:val="5"/>
          <w:sz w:val="24"/>
        </w:rPr>
        <w:t xml:space="preserve"> </w:t>
      </w:r>
      <w:r>
        <w:rPr>
          <w:sz w:val="24"/>
        </w:rPr>
        <w:t>Theory:</w:t>
      </w:r>
      <w:r>
        <w:rPr>
          <w:spacing w:val="5"/>
          <w:sz w:val="24"/>
        </w:rPr>
        <w:t xml:space="preserve"> </w:t>
      </w:r>
      <w:r>
        <w:rPr>
          <w:sz w:val="24"/>
        </w:rPr>
        <w:t>George</w:t>
      </w:r>
      <w:r>
        <w:rPr>
          <w:spacing w:val="2"/>
          <w:sz w:val="24"/>
        </w:rPr>
        <w:t xml:space="preserve"> </w:t>
      </w:r>
      <w:r>
        <w:rPr>
          <w:sz w:val="24"/>
        </w:rPr>
        <w:t>H. Sabine</w:t>
      </w:r>
    </w:p>
    <w:p w:rsidR="00DB0060" w:rsidRDefault="00DB0060" w:rsidP="00D877F5">
      <w:pPr>
        <w:pStyle w:val="ListParagraph"/>
        <w:widowControl w:val="0"/>
        <w:numPr>
          <w:ilvl w:val="0"/>
          <w:numId w:val="43"/>
        </w:numPr>
        <w:tabs>
          <w:tab w:val="left" w:pos="1461"/>
        </w:tabs>
        <w:autoSpaceDE w:val="0"/>
        <w:autoSpaceDN w:val="0"/>
        <w:spacing w:before="0" w:beforeAutospacing="0" w:after="0" w:line="264" w:lineRule="exact"/>
        <w:ind w:hanging="361"/>
        <w:contextualSpacing w:val="0"/>
        <w:rPr>
          <w:sz w:val="24"/>
        </w:rPr>
      </w:pPr>
      <w:r>
        <w:rPr>
          <w:spacing w:val="-1"/>
          <w:sz w:val="24"/>
        </w:rPr>
        <w:t>A</w:t>
      </w:r>
      <w:r>
        <w:rPr>
          <w:spacing w:val="-12"/>
          <w:sz w:val="24"/>
        </w:rPr>
        <w:t xml:space="preserve"> </w:t>
      </w:r>
      <w:r>
        <w:rPr>
          <w:spacing w:val="-1"/>
          <w:sz w:val="24"/>
        </w:rPr>
        <w:t>History</w:t>
      </w:r>
      <w:r>
        <w:rPr>
          <w:spacing w:val="-7"/>
          <w:sz w:val="24"/>
        </w:rPr>
        <w:t xml:space="preserve"> </w:t>
      </w:r>
      <w:r>
        <w:rPr>
          <w:spacing w:val="-1"/>
          <w:sz w:val="24"/>
        </w:rPr>
        <w:t>of</w:t>
      </w:r>
      <w:r>
        <w:rPr>
          <w:spacing w:val="-11"/>
          <w:sz w:val="24"/>
        </w:rPr>
        <w:t xml:space="preserve"> </w:t>
      </w:r>
      <w:r>
        <w:rPr>
          <w:spacing w:val="-1"/>
          <w:sz w:val="24"/>
        </w:rPr>
        <w:t>Political</w:t>
      </w:r>
      <w:r>
        <w:rPr>
          <w:spacing w:val="1"/>
          <w:sz w:val="24"/>
        </w:rPr>
        <w:t xml:space="preserve"> </w:t>
      </w:r>
      <w:r>
        <w:rPr>
          <w:spacing w:val="-1"/>
          <w:sz w:val="24"/>
        </w:rPr>
        <w:t>Thought-Plato</w:t>
      </w:r>
      <w:r>
        <w:rPr>
          <w:spacing w:val="6"/>
          <w:sz w:val="24"/>
        </w:rPr>
        <w:t xml:space="preserve"> </w:t>
      </w:r>
      <w:r>
        <w:rPr>
          <w:spacing w:val="-1"/>
          <w:sz w:val="24"/>
        </w:rPr>
        <w:t>to</w:t>
      </w:r>
      <w:r>
        <w:rPr>
          <w:spacing w:val="-10"/>
          <w:sz w:val="24"/>
        </w:rPr>
        <w:t xml:space="preserve"> </w:t>
      </w:r>
      <w:r>
        <w:rPr>
          <w:spacing w:val="-1"/>
          <w:sz w:val="24"/>
        </w:rPr>
        <w:t>Marx:</w:t>
      </w:r>
      <w:r>
        <w:rPr>
          <w:spacing w:val="-6"/>
          <w:sz w:val="24"/>
        </w:rPr>
        <w:t xml:space="preserve"> </w:t>
      </w:r>
      <w:r>
        <w:rPr>
          <w:spacing w:val="-1"/>
          <w:sz w:val="24"/>
        </w:rPr>
        <w:t>S.</w:t>
      </w:r>
      <w:r>
        <w:rPr>
          <w:spacing w:val="-10"/>
          <w:sz w:val="24"/>
        </w:rPr>
        <w:t xml:space="preserve"> </w:t>
      </w:r>
      <w:r>
        <w:rPr>
          <w:spacing w:val="-1"/>
          <w:sz w:val="24"/>
        </w:rPr>
        <w:t>Mukherjee</w:t>
      </w:r>
      <w:r>
        <w:rPr>
          <w:sz w:val="24"/>
        </w:rPr>
        <w:t xml:space="preserve"> &amp;</w:t>
      </w:r>
      <w:r>
        <w:rPr>
          <w:spacing w:val="-14"/>
          <w:sz w:val="24"/>
        </w:rPr>
        <w:t xml:space="preserve"> </w:t>
      </w:r>
      <w:r>
        <w:rPr>
          <w:sz w:val="24"/>
        </w:rPr>
        <w:t>Sushila</w:t>
      </w:r>
      <w:r>
        <w:rPr>
          <w:spacing w:val="-6"/>
          <w:sz w:val="24"/>
        </w:rPr>
        <w:t xml:space="preserve"> </w:t>
      </w:r>
      <w:r>
        <w:rPr>
          <w:sz w:val="24"/>
        </w:rPr>
        <w:t>Ramaswamy</w:t>
      </w:r>
    </w:p>
    <w:p w:rsidR="00DB0060" w:rsidRDefault="00DB0060" w:rsidP="00D877F5">
      <w:pPr>
        <w:pStyle w:val="ListParagraph"/>
        <w:widowControl w:val="0"/>
        <w:numPr>
          <w:ilvl w:val="0"/>
          <w:numId w:val="43"/>
        </w:numPr>
        <w:tabs>
          <w:tab w:val="left" w:pos="1461"/>
        </w:tabs>
        <w:autoSpaceDE w:val="0"/>
        <w:autoSpaceDN w:val="0"/>
        <w:spacing w:before="0" w:beforeAutospacing="0" w:after="0" w:line="250" w:lineRule="exact"/>
        <w:ind w:hanging="361"/>
        <w:contextualSpacing w:val="0"/>
        <w:rPr>
          <w:sz w:val="24"/>
        </w:rPr>
      </w:pPr>
      <w:r>
        <w:rPr>
          <w:spacing w:val="-1"/>
          <w:sz w:val="24"/>
        </w:rPr>
        <w:t>Ancient</w:t>
      </w:r>
      <w:r>
        <w:rPr>
          <w:spacing w:val="16"/>
          <w:sz w:val="24"/>
        </w:rPr>
        <w:t xml:space="preserve"> </w:t>
      </w:r>
      <w:r>
        <w:rPr>
          <w:sz w:val="24"/>
        </w:rPr>
        <w:t>and</w:t>
      </w:r>
      <w:r>
        <w:rPr>
          <w:spacing w:val="16"/>
          <w:sz w:val="24"/>
        </w:rPr>
        <w:t xml:space="preserve"> </w:t>
      </w:r>
      <w:r>
        <w:rPr>
          <w:sz w:val="24"/>
        </w:rPr>
        <w:t>Medieval</w:t>
      </w:r>
      <w:r>
        <w:rPr>
          <w:spacing w:val="27"/>
          <w:sz w:val="24"/>
        </w:rPr>
        <w:t xml:space="preserve"> </w:t>
      </w:r>
      <w:r>
        <w:rPr>
          <w:sz w:val="24"/>
        </w:rPr>
        <w:t>Political</w:t>
      </w:r>
      <w:r>
        <w:rPr>
          <w:spacing w:val="24"/>
          <w:sz w:val="24"/>
        </w:rPr>
        <w:t xml:space="preserve"> </w:t>
      </w:r>
      <w:r>
        <w:rPr>
          <w:sz w:val="24"/>
        </w:rPr>
        <w:t>Thinkers-From</w:t>
      </w:r>
      <w:r>
        <w:rPr>
          <w:spacing w:val="-15"/>
          <w:sz w:val="24"/>
        </w:rPr>
        <w:t xml:space="preserve"> </w:t>
      </w:r>
      <w:r>
        <w:rPr>
          <w:sz w:val="24"/>
        </w:rPr>
        <w:t>Plato</w:t>
      </w:r>
      <w:r>
        <w:rPr>
          <w:spacing w:val="-6"/>
          <w:sz w:val="24"/>
        </w:rPr>
        <w:t xml:space="preserve"> </w:t>
      </w:r>
      <w:r>
        <w:rPr>
          <w:sz w:val="24"/>
        </w:rPr>
        <w:t>to</w:t>
      </w:r>
      <w:r>
        <w:rPr>
          <w:spacing w:val="-7"/>
          <w:sz w:val="24"/>
        </w:rPr>
        <w:t xml:space="preserve"> </w:t>
      </w:r>
      <w:r>
        <w:rPr>
          <w:sz w:val="24"/>
        </w:rPr>
        <w:t>Padua:</w:t>
      </w:r>
      <w:r>
        <w:rPr>
          <w:spacing w:val="-15"/>
          <w:sz w:val="24"/>
        </w:rPr>
        <w:t xml:space="preserve"> </w:t>
      </w:r>
      <w:r>
        <w:rPr>
          <w:sz w:val="24"/>
        </w:rPr>
        <w:t>P.B.Rathod</w:t>
      </w:r>
    </w:p>
    <w:p w:rsidR="00DB0060" w:rsidRDefault="00DB0060" w:rsidP="00D877F5">
      <w:pPr>
        <w:pStyle w:val="ListParagraph"/>
        <w:widowControl w:val="0"/>
        <w:numPr>
          <w:ilvl w:val="0"/>
          <w:numId w:val="43"/>
        </w:numPr>
        <w:tabs>
          <w:tab w:val="left" w:pos="1461"/>
        </w:tabs>
        <w:autoSpaceDE w:val="0"/>
        <w:autoSpaceDN w:val="0"/>
        <w:spacing w:before="0" w:beforeAutospacing="0" w:after="0" w:line="247" w:lineRule="exact"/>
        <w:ind w:hanging="361"/>
        <w:contextualSpacing w:val="0"/>
        <w:rPr>
          <w:sz w:val="24"/>
        </w:rPr>
      </w:pPr>
      <w:r>
        <w:rPr>
          <w:spacing w:val="-1"/>
          <w:sz w:val="24"/>
        </w:rPr>
        <w:t>Political</w:t>
      </w:r>
      <w:r>
        <w:rPr>
          <w:spacing w:val="-14"/>
          <w:sz w:val="24"/>
        </w:rPr>
        <w:t xml:space="preserve"> </w:t>
      </w:r>
      <w:r>
        <w:rPr>
          <w:sz w:val="24"/>
        </w:rPr>
        <w:t>Thought:</w:t>
      </w:r>
      <w:r>
        <w:rPr>
          <w:spacing w:val="-14"/>
          <w:sz w:val="24"/>
        </w:rPr>
        <w:t xml:space="preserve"> </w:t>
      </w:r>
      <w:r>
        <w:rPr>
          <w:sz w:val="24"/>
        </w:rPr>
        <w:t>C.L.Wayper</w:t>
      </w:r>
    </w:p>
    <w:p w:rsidR="00DB0060" w:rsidRDefault="00DB0060" w:rsidP="00D877F5">
      <w:pPr>
        <w:pStyle w:val="ListParagraph"/>
        <w:widowControl w:val="0"/>
        <w:numPr>
          <w:ilvl w:val="0"/>
          <w:numId w:val="43"/>
        </w:numPr>
        <w:tabs>
          <w:tab w:val="left" w:pos="1461"/>
        </w:tabs>
        <w:autoSpaceDE w:val="0"/>
        <w:autoSpaceDN w:val="0"/>
        <w:spacing w:before="0" w:beforeAutospacing="0" w:after="0" w:line="262" w:lineRule="exact"/>
        <w:ind w:hanging="361"/>
        <w:contextualSpacing w:val="0"/>
        <w:rPr>
          <w:sz w:val="24"/>
        </w:rPr>
      </w:pPr>
      <w:r>
        <w:rPr>
          <w:sz w:val="24"/>
        </w:rPr>
        <w:t>Western</w:t>
      </w:r>
      <w:r>
        <w:rPr>
          <w:spacing w:val="-12"/>
          <w:sz w:val="24"/>
        </w:rPr>
        <w:t xml:space="preserve"> </w:t>
      </w:r>
      <w:r>
        <w:rPr>
          <w:sz w:val="24"/>
        </w:rPr>
        <w:t>Political</w:t>
      </w:r>
      <w:r>
        <w:rPr>
          <w:spacing w:val="-5"/>
          <w:sz w:val="24"/>
        </w:rPr>
        <w:t xml:space="preserve"> </w:t>
      </w:r>
      <w:r>
        <w:rPr>
          <w:sz w:val="24"/>
        </w:rPr>
        <w:t>Thought</w:t>
      </w:r>
      <w:r>
        <w:rPr>
          <w:b/>
          <w:sz w:val="24"/>
        </w:rPr>
        <w:t>:</w:t>
      </w:r>
      <w:r>
        <w:rPr>
          <w:b/>
          <w:spacing w:val="46"/>
          <w:sz w:val="24"/>
        </w:rPr>
        <w:t xml:space="preserve"> </w:t>
      </w:r>
      <w:r>
        <w:rPr>
          <w:sz w:val="24"/>
        </w:rPr>
        <w:t>B.N.Ray</w:t>
      </w:r>
    </w:p>
    <w:p w:rsidR="00DB0060" w:rsidRDefault="00DB0060" w:rsidP="00DB0060">
      <w:pPr>
        <w:spacing w:line="262" w:lineRule="exact"/>
        <w:rPr>
          <w:sz w:val="24"/>
        </w:rPr>
        <w:sectPr w:rsidR="00DB0060">
          <w:pgSz w:w="11910" w:h="16840"/>
          <w:pgMar w:top="1460" w:right="980" w:bottom="1200" w:left="700" w:header="0" w:footer="937" w:gutter="0"/>
          <w:cols w:space="720"/>
        </w:sectPr>
      </w:pPr>
    </w:p>
    <w:p w:rsidR="00DB0060" w:rsidRDefault="00DB0060" w:rsidP="00DB0060">
      <w:pPr>
        <w:pStyle w:val="Heading1"/>
        <w:spacing w:before="75" w:line="274" w:lineRule="exact"/>
        <w:ind w:left="4173"/>
      </w:pPr>
      <w:r>
        <w:rPr>
          <w:b w:val="0"/>
        </w:rPr>
        <w:lastRenderedPageBreak/>
        <w:t>11.</w:t>
      </w:r>
      <w:r>
        <w:rPr>
          <w:b w:val="0"/>
          <w:spacing w:val="-3"/>
        </w:rPr>
        <w:t xml:space="preserve"> </w:t>
      </w:r>
      <w:r>
        <w:t>Indian</w:t>
      </w:r>
      <w:r>
        <w:rPr>
          <w:spacing w:val="-1"/>
        </w:rPr>
        <w:t xml:space="preserve"> </w:t>
      </w:r>
      <w:r>
        <w:t>Political</w:t>
      </w:r>
      <w:r>
        <w:rPr>
          <w:spacing w:val="-3"/>
        </w:rPr>
        <w:t xml:space="preserve"> </w:t>
      </w:r>
      <w:r>
        <w:t>Thought</w:t>
      </w:r>
    </w:p>
    <w:p w:rsidR="00DB0060" w:rsidRDefault="00DB0060" w:rsidP="00DB0060">
      <w:pPr>
        <w:spacing w:line="274" w:lineRule="exact"/>
        <w:ind w:left="1119"/>
        <w:rPr>
          <w:b/>
          <w:sz w:val="24"/>
        </w:rPr>
      </w:pPr>
      <w:r>
        <w:rPr>
          <w:b/>
          <w:sz w:val="24"/>
        </w:rPr>
        <w:t>Learning</w:t>
      </w:r>
      <w:r>
        <w:rPr>
          <w:b/>
          <w:spacing w:val="-1"/>
          <w:sz w:val="24"/>
        </w:rPr>
        <w:t xml:space="preserve"> </w:t>
      </w:r>
      <w:r>
        <w:rPr>
          <w:b/>
          <w:sz w:val="24"/>
        </w:rPr>
        <w:t>Outcomes:</w:t>
      </w:r>
    </w:p>
    <w:p w:rsidR="00DB0060" w:rsidRDefault="00DB0060" w:rsidP="00D877F5">
      <w:pPr>
        <w:pStyle w:val="ListParagraph"/>
        <w:widowControl w:val="0"/>
        <w:numPr>
          <w:ilvl w:val="1"/>
          <w:numId w:val="43"/>
        </w:numPr>
        <w:tabs>
          <w:tab w:val="left" w:pos="1840"/>
        </w:tabs>
        <w:autoSpaceDE w:val="0"/>
        <w:autoSpaceDN w:val="0"/>
        <w:spacing w:before="0" w:beforeAutospacing="0" w:after="0" w:line="240" w:lineRule="auto"/>
        <w:ind w:hanging="361"/>
        <w:contextualSpacing w:val="0"/>
        <w:rPr>
          <w:sz w:val="24"/>
        </w:rPr>
      </w:pPr>
      <w:r>
        <w:rPr>
          <w:sz w:val="24"/>
        </w:rPr>
        <w:t>Enriches</w:t>
      </w:r>
      <w:r>
        <w:rPr>
          <w:spacing w:val="-2"/>
          <w:sz w:val="24"/>
        </w:rPr>
        <w:t xml:space="preserve"> </w:t>
      </w:r>
      <w:r>
        <w:rPr>
          <w:sz w:val="24"/>
        </w:rPr>
        <w:t>about</w:t>
      </w:r>
      <w:r>
        <w:rPr>
          <w:spacing w:val="-1"/>
          <w:sz w:val="24"/>
        </w:rPr>
        <w:t xml:space="preserve"> </w:t>
      </w:r>
      <w:r>
        <w:rPr>
          <w:sz w:val="24"/>
        </w:rPr>
        <w:t>variety</w:t>
      </w:r>
      <w:r>
        <w:rPr>
          <w:spacing w:val="-1"/>
          <w:sz w:val="24"/>
        </w:rPr>
        <w:t xml:space="preserve"> </w:t>
      </w:r>
      <w:r>
        <w:rPr>
          <w:sz w:val="24"/>
        </w:rPr>
        <w:t>of ancient Indian</w:t>
      </w:r>
      <w:r>
        <w:rPr>
          <w:spacing w:val="-1"/>
          <w:sz w:val="24"/>
        </w:rPr>
        <w:t xml:space="preserve"> </w:t>
      </w:r>
      <w:r>
        <w:rPr>
          <w:sz w:val="24"/>
        </w:rPr>
        <w:t>political</w:t>
      </w:r>
      <w:r>
        <w:rPr>
          <w:spacing w:val="-1"/>
          <w:sz w:val="24"/>
        </w:rPr>
        <w:t xml:space="preserve"> </w:t>
      </w:r>
      <w:r>
        <w:rPr>
          <w:sz w:val="24"/>
        </w:rPr>
        <w:t>thoughts.</w:t>
      </w:r>
    </w:p>
    <w:p w:rsidR="00DB0060" w:rsidRDefault="00DB0060" w:rsidP="00D877F5">
      <w:pPr>
        <w:pStyle w:val="ListParagraph"/>
        <w:widowControl w:val="0"/>
        <w:numPr>
          <w:ilvl w:val="1"/>
          <w:numId w:val="43"/>
        </w:numPr>
        <w:tabs>
          <w:tab w:val="left" w:pos="1840"/>
        </w:tabs>
        <w:autoSpaceDE w:val="0"/>
        <w:autoSpaceDN w:val="0"/>
        <w:spacing w:before="0" w:beforeAutospacing="0" w:after="0" w:line="240" w:lineRule="auto"/>
        <w:ind w:hanging="361"/>
        <w:contextualSpacing w:val="0"/>
        <w:rPr>
          <w:sz w:val="24"/>
        </w:rPr>
      </w:pPr>
      <w:r>
        <w:rPr>
          <w:sz w:val="24"/>
        </w:rPr>
        <w:t>Understands</w:t>
      </w:r>
      <w:r>
        <w:rPr>
          <w:spacing w:val="-2"/>
          <w:sz w:val="24"/>
        </w:rPr>
        <w:t xml:space="preserve"> </w:t>
      </w:r>
      <w:r>
        <w:rPr>
          <w:sz w:val="24"/>
        </w:rPr>
        <w:t>the contributions</w:t>
      </w:r>
      <w:r>
        <w:rPr>
          <w:spacing w:val="-2"/>
          <w:sz w:val="24"/>
        </w:rPr>
        <w:t xml:space="preserve"> </w:t>
      </w:r>
      <w:r>
        <w:rPr>
          <w:sz w:val="24"/>
        </w:rPr>
        <w:t>of</w:t>
      </w:r>
      <w:r>
        <w:rPr>
          <w:spacing w:val="-1"/>
          <w:sz w:val="24"/>
        </w:rPr>
        <w:t xml:space="preserve"> </w:t>
      </w:r>
      <w:r>
        <w:rPr>
          <w:sz w:val="24"/>
        </w:rPr>
        <w:t>Kautilya.</w:t>
      </w:r>
    </w:p>
    <w:p w:rsidR="00DB0060" w:rsidRDefault="00DB0060" w:rsidP="00D877F5">
      <w:pPr>
        <w:pStyle w:val="ListParagraph"/>
        <w:widowControl w:val="0"/>
        <w:numPr>
          <w:ilvl w:val="1"/>
          <w:numId w:val="43"/>
        </w:numPr>
        <w:tabs>
          <w:tab w:val="left" w:pos="1840"/>
        </w:tabs>
        <w:autoSpaceDE w:val="0"/>
        <w:autoSpaceDN w:val="0"/>
        <w:spacing w:before="0" w:beforeAutospacing="0" w:after="0" w:line="240" w:lineRule="auto"/>
        <w:ind w:right="1839"/>
        <w:contextualSpacing w:val="0"/>
        <w:rPr>
          <w:sz w:val="24"/>
        </w:rPr>
      </w:pPr>
      <w:r>
        <w:rPr>
          <w:sz w:val="24"/>
        </w:rPr>
        <w:t>Creates</w:t>
      </w:r>
      <w:r>
        <w:rPr>
          <w:spacing w:val="1"/>
          <w:sz w:val="24"/>
        </w:rPr>
        <w:t xml:space="preserve"> </w:t>
      </w:r>
      <w:r>
        <w:rPr>
          <w:sz w:val="24"/>
        </w:rPr>
        <w:t>awareness</w:t>
      </w:r>
      <w:r>
        <w:rPr>
          <w:spacing w:val="2"/>
          <w:sz w:val="24"/>
        </w:rPr>
        <w:t xml:space="preserve"> </w:t>
      </w:r>
      <w:r>
        <w:rPr>
          <w:sz w:val="24"/>
        </w:rPr>
        <w:t>on</w:t>
      </w:r>
      <w:r>
        <w:rPr>
          <w:spacing w:val="2"/>
          <w:sz w:val="24"/>
        </w:rPr>
        <w:t xml:space="preserve"> </w:t>
      </w:r>
      <w:r>
        <w:rPr>
          <w:sz w:val="24"/>
        </w:rPr>
        <w:t>political</w:t>
      </w:r>
      <w:r>
        <w:rPr>
          <w:spacing w:val="2"/>
          <w:sz w:val="24"/>
        </w:rPr>
        <w:t xml:space="preserve"> </w:t>
      </w:r>
      <w:r>
        <w:rPr>
          <w:sz w:val="24"/>
        </w:rPr>
        <w:t>ideologies</w:t>
      </w:r>
      <w:r>
        <w:rPr>
          <w:spacing w:val="1"/>
          <w:sz w:val="24"/>
        </w:rPr>
        <w:t xml:space="preserve"> </w:t>
      </w:r>
      <w:r>
        <w:rPr>
          <w:sz w:val="24"/>
        </w:rPr>
        <w:t>of</w:t>
      </w:r>
      <w:r>
        <w:rPr>
          <w:spacing w:val="1"/>
          <w:sz w:val="24"/>
        </w:rPr>
        <w:t xml:space="preserve"> </w:t>
      </w:r>
      <w:r>
        <w:rPr>
          <w:sz w:val="24"/>
        </w:rPr>
        <w:t>19</w:t>
      </w:r>
      <w:r>
        <w:rPr>
          <w:sz w:val="24"/>
          <w:vertAlign w:val="superscript"/>
        </w:rPr>
        <w:t>th</w:t>
      </w:r>
      <w:r>
        <w:rPr>
          <w:spacing w:val="3"/>
          <w:sz w:val="24"/>
        </w:rPr>
        <w:t xml:space="preserve"> </w:t>
      </w:r>
      <w:r>
        <w:rPr>
          <w:sz w:val="24"/>
        </w:rPr>
        <w:t>century</w:t>
      </w:r>
      <w:r>
        <w:rPr>
          <w:spacing w:val="1"/>
          <w:sz w:val="24"/>
        </w:rPr>
        <w:t xml:space="preserve"> </w:t>
      </w:r>
      <w:r>
        <w:rPr>
          <w:sz w:val="24"/>
        </w:rPr>
        <w:t>social</w:t>
      </w:r>
      <w:r>
        <w:rPr>
          <w:spacing w:val="-57"/>
          <w:sz w:val="24"/>
        </w:rPr>
        <w:t xml:space="preserve"> </w:t>
      </w:r>
      <w:r>
        <w:rPr>
          <w:sz w:val="24"/>
        </w:rPr>
        <w:t>reformers.</w:t>
      </w:r>
    </w:p>
    <w:p w:rsidR="00DB0060" w:rsidRDefault="00DB0060" w:rsidP="00D877F5">
      <w:pPr>
        <w:pStyle w:val="ListParagraph"/>
        <w:widowControl w:val="0"/>
        <w:numPr>
          <w:ilvl w:val="1"/>
          <w:numId w:val="43"/>
        </w:numPr>
        <w:tabs>
          <w:tab w:val="left" w:pos="1840"/>
        </w:tabs>
        <w:autoSpaceDE w:val="0"/>
        <w:autoSpaceDN w:val="0"/>
        <w:spacing w:before="0" w:beforeAutospacing="0" w:after="0" w:line="240" w:lineRule="auto"/>
        <w:ind w:hanging="361"/>
        <w:contextualSpacing w:val="0"/>
        <w:rPr>
          <w:sz w:val="24"/>
        </w:rPr>
      </w:pPr>
      <w:r>
        <w:rPr>
          <w:sz w:val="24"/>
        </w:rPr>
        <w:t>Familiarizes</w:t>
      </w:r>
      <w:r>
        <w:rPr>
          <w:spacing w:val="-3"/>
          <w:sz w:val="24"/>
        </w:rPr>
        <w:t xml:space="preserve"> </w:t>
      </w:r>
      <w:r>
        <w:rPr>
          <w:sz w:val="24"/>
        </w:rPr>
        <w:t>the</w:t>
      </w:r>
      <w:r>
        <w:rPr>
          <w:spacing w:val="-3"/>
          <w:sz w:val="24"/>
        </w:rPr>
        <w:t xml:space="preserve"> </w:t>
      </w:r>
      <w:r>
        <w:rPr>
          <w:sz w:val="24"/>
        </w:rPr>
        <w:t>political</w:t>
      </w:r>
      <w:r>
        <w:rPr>
          <w:spacing w:val="-2"/>
          <w:sz w:val="24"/>
        </w:rPr>
        <w:t xml:space="preserve"> </w:t>
      </w:r>
      <w:r>
        <w:rPr>
          <w:sz w:val="24"/>
        </w:rPr>
        <w:t>philosophy</w:t>
      </w:r>
      <w:r>
        <w:rPr>
          <w:spacing w:val="-2"/>
          <w:sz w:val="24"/>
        </w:rPr>
        <w:t xml:space="preserve"> </w:t>
      </w:r>
      <w:r>
        <w:rPr>
          <w:sz w:val="24"/>
        </w:rPr>
        <w:t>of</w:t>
      </w:r>
      <w:r>
        <w:rPr>
          <w:spacing w:val="-3"/>
          <w:sz w:val="24"/>
        </w:rPr>
        <w:t xml:space="preserve"> </w:t>
      </w:r>
      <w:r>
        <w:rPr>
          <w:sz w:val="24"/>
        </w:rPr>
        <w:t>religious</w:t>
      </w:r>
      <w:r>
        <w:rPr>
          <w:spacing w:val="-2"/>
          <w:sz w:val="24"/>
        </w:rPr>
        <w:t xml:space="preserve"> </w:t>
      </w:r>
      <w:r>
        <w:rPr>
          <w:sz w:val="24"/>
        </w:rPr>
        <w:t>reformers.</w:t>
      </w:r>
    </w:p>
    <w:p w:rsidR="00DB0060" w:rsidRDefault="00DB0060" w:rsidP="00D877F5">
      <w:pPr>
        <w:pStyle w:val="ListParagraph"/>
        <w:widowControl w:val="0"/>
        <w:numPr>
          <w:ilvl w:val="1"/>
          <w:numId w:val="43"/>
        </w:numPr>
        <w:tabs>
          <w:tab w:val="left" w:pos="1840"/>
        </w:tabs>
        <w:autoSpaceDE w:val="0"/>
        <w:autoSpaceDN w:val="0"/>
        <w:spacing w:before="0" w:beforeAutospacing="0" w:after="0" w:line="240" w:lineRule="auto"/>
        <w:ind w:hanging="361"/>
        <w:contextualSpacing w:val="0"/>
        <w:rPr>
          <w:sz w:val="24"/>
        </w:rPr>
      </w:pPr>
      <w:r>
        <w:rPr>
          <w:sz w:val="24"/>
        </w:rPr>
        <w:t>Imparts</w:t>
      </w:r>
      <w:r>
        <w:rPr>
          <w:spacing w:val="-2"/>
          <w:sz w:val="24"/>
        </w:rPr>
        <w:t xml:space="preserve"> </w:t>
      </w:r>
      <w:r>
        <w:rPr>
          <w:sz w:val="24"/>
        </w:rPr>
        <w:t>knowledge</w:t>
      </w:r>
      <w:r>
        <w:rPr>
          <w:spacing w:val="-3"/>
          <w:sz w:val="24"/>
        </w:rPr>
        <w:t xml:space="preserve"> </w:t>
      </w:r>
      <w:r>
        <w:rPr>
          <w:sz w:val="24"/>
        </w:rPr>
        <w:t>on</w:t>
      </w:r>
      <w:r>
        <w:rPr>
          <w:spacing w:val="-1"/>
          <w:sz w:val="24"/>
        </w:rPr>
        <w:t xml:space="preserve"> </w:t>
      </w:r>
      <w:r>
        <w:rPr>
          <w:sz w:val="24"/>
        </w:rPr>
        <w:t>nationalist</w:t>
      </w:r>
      <w:r>
        <w:rPr>
          <w:spacing w:val="-1"/>
          <w:sz w:val="24"/>
        </w:rPr>
        <w:t xml:space="preserve"> </w:t>
      </w:r>
      <w:r>
        <w:rPr>
          <w:sz w:val="24"/>
        </w:rPr>
        <w:t>political</w:t>
      </w:r>
      <w:r>
        <w:rPr>
          <w:spacing w:val="-1"/>
          <w:sz w:val="24"/>
        </w:rPr>
        <w:t xml:space="preserve"> </w:t>
      </w:r>
      <w:r>
        <w:rPr>
          <w:sz w:val="24"/>
        </w:rPr>
        <w:t>thinkers.</w:t>
      </w:r>
    </w:p>
    <w:p w:rsidR="00DB0060" w:rsidRDefault="00DB0060" w:rsidP="00DB0060">
      <w:pPr>
        <w:pStyle w:val="Heading1"/>
        <w:spacing w:before="91"/>
        <w:ind w:left="1119"/>
      </w:pPr>
      <w:r>
        <w:t>Unit</w:t>
      </w:r>
      <w:r>
        <w:rPr>
          <w:spacing w:val="-2"/>
        </w:rPr>
        <w:t xml:space="preserve"> </w:t>
      </w:r>
      <w:r>
        <w:t>I:</w:t>
      </w:r>
      <w:r>
        <w:rPr>
          <w:spacing w:val="-3"/>
        </w:rPr>
        <w:t xml:space="preserve"> </w:t>
      </w:r>
      <w:r>
        <w:t>Sources</w:t>
      </w:r>
      <w:r>
        <w:rPr>
          <w:spacing w:val="-1"/>
        </w:rPr>
        <w:t xml:space="preserve"> </w:t>
      </w:r>
      <w:r>
        <w:t>of</w:t>
      </w:r>
      <w:r>
        <w:rPr>
          <w:spacing w:val="-1"/>
        </w:rPr>
        <w:t xml:space="preserve"> </w:t>
      </w:r>
      <w:r>
        <w:t>Ancient</w:t>
      </w:r>
      <w:r>
        <w:rPr>
          <w:spacing w:val="-1"/>
        </w:rPr>
        <w:t xml:space="preserve"> </w:t>
      </w:r>
      <w:r>
        <w:t>Indian</w:t>
      </w:r>
      <w:r>
        <w:rPr>
          <w:spacing w:val="-1"/>
        </w:rPr>
        <w:t xml:space="preserve"> </w:t>
      </w:r>
      <w:r>
        <w:t>Political</w:t>
      </w:r>
      <w:r>
        <w:rPr>
          <w:spacing w:val="-1"/>
        </w:rPr>
        <w:t xml:space="preserve"> </w:t>
      </w:r>
      <w:r>
        <w:t>Thought</w:t>
      </w:r>
    </w:p>
    <w:p w:rsidR="00DB0060" w:rsidRDefault="00DB0060" w:rsidP="00D877F5">
      <w:pPr>
        <w:pStyle w:val="ListParagraph"/>
        <w:widowControl w:val="0"/>
        <w:numPr>
          <w:ilvl w:val="0"/>
          <w:numId w:val="42"/>
        </w:numPr>
        <w:tabs>
          <w:tab w:val="left" w:pos="1708"/>
        </w:tabs>
        <w:autoSpaceDE w:val="0"/>
        <w:autoSpaceDN w:val="0"/>
        <w:spacing w:before="15" w:beforeAutospacing="0" w:after="0" w:line="249" w:lineRule="auto"/>
        <w:ind w:right="914"/>
        <w:contextualSpacing w:val="0"/>
        <w:rPr>
          <w:sz w:val="24"/>
        </w:rPr>
      </w:pPr>
      <w:r>
        <w:rPr>
          <w:sz w:val="24"/>
        </w:rPr>
        <w:t>Sources of Ancient Indian Political Thought (Vedas, Upanishads, Ramayana &amp;</w:t>
      </w:r>
      <w:r>
        <w:rPr>
          <w:spacing w:val="-57"/>
          <w:sz w:val="24"/>
        </w:rPr>
        <w:t xml:space="preserve"> </w:t>
      </w:r>
      <w:r>
        <w:rPr>
          <w:sz w:val="24"/>
        </w:rPr>
        <w:t>Mahabharata)</w:t>
      </w:r>
    </w:p>
    <w:p w:rsidR="00DB0060" w:rsidRDefault="00DB0060" w:rsidP="00D877F5">
      <w:pPr>
        <w:pStyle w:val="ListParagraph"/>
        <w:widowControl w:val="0"/>
        <w:numPr>
          <w:ilvl w:val="0"/>
          <w:numId w:val="42"/>
        </w:numPr>
        <w:tabs>
          <w:tab w:val="left" w:pos="1708"/>
        </w:tabs>
        <w:autoSpaceDE w:val="0"/>
        <w:autoSpaceDN w:val="0"/>
        <w:spacing w:before="4" w:beforeAutospacing="0" w:after="0" w:line="240" w:lineRule="auto"/>
        <w:ind w:hanging="361"/>
        <w:contextualSpacing w:val="0"/>
        <w:rPr>
          <w:sz w:val="24"/>
        </w:rPr>
      </w:pPr>
      <w:r>
        <w:rPr>
          <w:sz w:val="24"/>
        </w:rPr>
        <w:t>Manu</w:t>
      </w:r>
      <w:r>
        <w:rPr>
          <w:spacing w:val="-1"/>
          <w:sz w:val="24"/>
        </w:rPr>
        <w:t xml:space="preserve"> </w:t>
      </w:r>
      <w:r>
        <w:rPr>
          <w:sz w:val="24"/>
        </w:rPr>
        <w:t>-</w:t>
      </w:r>
      <w:r>
        <w:rPr>
          <w:spacing w:val="-1"/>
          <w:sz w:val="24"/>
        </w:rPr>
        <w:t xml:space="preserve"> </w:t>
      </w:r>
      <w:r>
        <w:rPr>
          <w:sz w:val="24"/>
        </w:rPr>
        <w:t>Elements</w:t>
      </w:r>
      <w:r>
        <w:rPr>
          <w:spacing w:val="-1"/>
          <w:sz w:val="24"/>
        </w:rPr>
        <w:t xml:space="preserve"> </w:t>
      </w:r>
      <w:r>
        <w:rPr>
          <w:sz w:val="24"/>
        </w:rPr>
        <w:t>of State</w:t>
      </w:r>
      <w:r>
        <w:rPr>
          <w:spacing w:val="1"/>
          <w:sz w:val="24"/>
        </w:rPr>
        <w:t xml:space="preserve"> </w:t>
      </w:r>
      <w:r>
        <w:rPr>
          <w:sz w:val="24"/>
        </w:rPr>
        <w:t>-</w:t>
      </w:r>
      <w:r>
        <w:rPr>
          <w:spacing w:val="-1"/>
          <w:sz w:val="24"/>
        </w:rPr>
        <w:t xml:space="preserve"> </w:t>
      </w:r>
      <w:r>
        <w:rPr>
          <w:sz w:val="24"/>
        </w:rPr>
        <w:t>Duties of</w:t>
      </w:r>
      <w:r>
        <w:rPr>
          <w:spacing w:val="-2"/>
          <w:sz w:val="24"/>
        </w:rPr>
        <w:t xml:space="preserve"> </w:t>
      </w:r>
      <w:r>
        <w:rPr>
          <w:sz w:val="24"/>
        </w:rPr>
        <w:t>King –</w:t>
      </w:r>
      <w:r>
        <w:rPr>
          <w:spacing w:val="-1"/>
          <w:sz w:val="24"/>
        </w:rPr>
        <w:t xml:space="preserve"> </w:t>
      </w:r>
      <w:r>
        <w:rPr>
          <w:sz w:val="24"/>
        </w:rPr>
        <w:t>Manu</w:t>
      </w:r>
      <w:r>
        <w:rPr>
          <w:spacing w:val="2"/>
          <w:sz w:val="24"/>
        </w:rPr>
        <w:t xml:space="preserve"> </w:t>
      </w:r>
      <w:r>
        <w:rPr>
          <w:sz w:val="24"/>
        </w:rPr>
        <w:t>Dharma</w:t>
      </w:r>
      <w:r>
        <w:rPr>
          <w:spacing w:val="-1"/>
          <w:sz w:val="24"/>
        </w:rPr>
        <w:t xml:space="preserve"> </w:t>
      </w:r>
      <w:r>
        <w:rPr>
          <w:sz w:val="24"/>
        </w:rPr>
        <w:t>–</w:t>
      </w:r>
      <w:r>
        <w:rPr>
          <w:spacing w:val="-1"/>
          <w:sz w:val="24"/>
        </w:rPr>
        <w:t xml:space="preserve"> </w:t>
      </w:r>
      <w:r>
        <w:rPr>
          <w:sz w:val="24"/>
        </w:rPr>
        <w:t>Varna</w:t>
      </w:r>
      <w:r>
        <w:rPr>
          <w:spacing w:val="-2"/>
          <w:sz w:val="24"/>
        </w:rPr>
        <w:t xml:space="preserve"> </w:t>
      </w:r>
      <w:r>
        <w:rPr>
          <w:sz w:val="24"/>
        </w:rPr>
        <w:t>System</w:t>
      </w:r>
    </w:p>
    <w:p w:rsidR="00DB0060" w:rsidRDefault="00DB0060" w:rsidP="00DB0060">
      <w:pPr>
        <w:pStyle w:val="Heading1"/>
        <w:spacing w:before="106"/>
        <w:ind w:left="1119"/>
      </w:pPr>
      <w:r>
        <w:t>Unit</w:t>
      </w:r>
      <w:r>
        <w:rPr>
          <w:spacing w:val="-1"/>
        </w:rPr>
        <w:t xml:space="preserve"> </w:t>
      </w:r>
      <w:r>
        <w:t>II:</w:t>
      </w:r>
      <w:r>
        <w:rPr>
          <w:spacing w:val="-2"/>
        </w:rPr>
        <w:t xml:space="preserve"> </w:t>
      </w:r>
      <w:r>
        <w:t>Kautilya</w:t>
      </w:r>
      <w:r>
        <w:rPr>
          <w:spacing w:val="-1"/>
        </w:rPr>
        <w:t xml:space="preserve"> </w:t>
      </w:r>
      <w:r>
        <w:t>and</w:t>
      </w:r>
      <w:r>
        <w:rPr>
          <w:spacing w:val="-2"/>
        </w:rPr>
        <w:t xml:space="preserve"> </w:t>
      </w:r>
      <w:r>
        <w:t>his</w:t>
      </w:r>
      <w:r>
        <w:rPr>
          <w:spacing w:val="-1"/>
        </w:rPr>
        <w:t xml:space="preserve"> </w:t>
      </w:r>
      <w:r>
        <w:t>Arta</w:t>
      </w:r>
      <w:r>
        <w:rPr>
          <w:spacing w:val="-1"/>
        </w:rPr>
        <w:t xml:space="preserve"> </w:t>
      </w:r>
      <w:r>
        <w:t>shastra</w:t>
      </w:r>
    </w:p>
    <w:p w:rsidR="00DB0060" w:rsidRDefault="00DB0060" w:rsidP="00D877F5">
      <w:pPr>
        <w:pStyle w:val="ListParagraph"/>
        <w:widowControl w:val="0"/>
        <w:numPr>
          <w:ilvl w:val="0"/>
          <w:numId w:val="41"/>
        </w:numPr>
        <w:tabs>
          <w:tab w:val="left" w:pos="1708"/>
        </w:tabs>
        <w:autoSpaceDE w:val="0"/>
        <w:autoSpaceDN w:val="0"/>
        <w:spacing w:before="15" w:beforeAutospacing="0" w:after="0" w:line="240" w:lineRule="auto"/>
        <w:ind w:hanging="361"/>
        <w:contextualSpacing w:val="0"/>
        <w:rPr>
          <w:sz w:val="24"/>
        </w:rPr>
      </w:pPr>
      <w:r>
        <w:rPr>
          <w:sz w:val="24"/>
        </w:rPr>
        <w:t>Kautilya</w:t>
      </w:r>
      <w:r>
        <w:rPr>
          <w:spacing w:val="-2"/>
          <w:sz w:val="24"/>
        </w:rPr>
        <w:t xml:space="preserve"> </w:t>
      </w:r>
      <w:r>
        <w:rPr>
          <w:sz w:val="24"/>
        </w:rPr>
        <w:t>– King</w:t>
      </w:r>
      <w:r>
        <w:rPr>
          <w:spacing w:val="-1"/>
          <w:sz w:val="24"/>
        </w:rPr>
        <w:t xml:space="preserve"> </w:t>
      </w:r>
      <w:r>
        <w:rPr>
          <w:sz w:val="24"/>
        </w:rPr>
        <w:t>&amp; Kingship</w:t>
      </w:r>
    </w:p>
    <w:p w:rsidR="00DB0060" w:rsidRDefault="00DB0060" w:rsidP="00D877F5">
      <w:pPr>
        <w:pStyle w:val="ListParagraph"/>
        <w:widowControl w:val="0"/>
        <w:numPr>
          <w:ilvl w:val="0"/>
          <w:numId w:val="41"/>
        </w:numPr>
        <w:tabs>
          <w:tab w:val="left" w:pos="1708"/>
        </w:tabs>
        <w:autoSpaceDE w:val="0"/>
        <w:autoSpaceDN w:val="0"/>
        <w:spacing w:before="0" w:beforeAutospacing="0" w:after="0" w:line="240" w:lineRule="auto"/>
        <w:ind w:hanging="361"/>
        <w:contextualSpacing w:val="0"/>
        <w:rPr>
          <w:sz w:val="24"/>
        </w:rPr>
      </w:pPr>
      <w:r>
        <w:rPr>
          <w:sz w:val="24"/>
        </w:rPr>
        <w:t>Saptanga</w:t>
      </w:r>
      <w:r>
        <w:rPr>
          <w:spacing w:val="-3"/>
          <w:sz w:val="24"/>
        </w:rPr>
        <w:t xml:space="preserve"> </w:t>
      </w:r>
      <w:r>
        <w:rPr>
          <w:sz w:val="24"/>
        </w:rPr>
        <w:t>theory</w:t>
      </w:r>
      <w:r>
        <w:rPr>
          <w:spacing w:val="-1"/>
          <w:sz w:val="24"/>
        </w:rPr>
        <w:t xml:space="preserve"> </w:t>
      </w:r>
      <w:r>
        <w:rPr>
          <w:sz w:val="24"/>
        </w:rPr>
        <w:t>–</w:t>
      </w:r>
      <w:r>
        <w:rPr>
          <w:spacing w:val="-1"/>
          <w:sz w:val="24"/>
        </w:rPr>
        <w:t xml:space="preserve"> </w:t>
      </w:r>
      <w:r>
        <w:rPr>
          <w:sz w:val="24"/>
        </w:rPr>
        <w:t>Mandal</w:t>
      </w:r>
      <w:r>
        <w:rPr>
          <w:spacing w:val="-1"/>
          <w:sz w:val="24"/>
        </w:rPr>
        <w:t xml:space="preserve"> </w:t>
      </w:r>
      <w:r>
        <w:rPr>
          <w:sz w:val="24"/>
        </w:rPr>
        <w:t>Theory</w:t>
      </w:r>
    </w:p>
    <w:p w:rsidR="00DB0060" w:rsidRDefault="00DB0060" w:rsidP="00DB0060">
      <w:pPr>
        <w:pStyle w:val="Heading1"/>
        <w:spacing w:before="91"/>
        <w:ind w:left="1220"/>
      </w:pPr>
      <w:r>
        <w:t>Unit</w:t>
      </w:r>
      <w:r>
        <w:rPr>
          <w:spacing w:val="-1"/>
        </w:rPr>
        <w:t xml:space="preserve"> </w:t>
      </w:r>
      <w:r>
        <w:t>III:</w:t>
      </w:r>
      <w:r>
        <w:rPr>
          <w:spacing w:val="-2"/>
        </w:rPr>
        <w:t xml:space="preserve"> </w:t>
      </w:r>
      <w:r>
        <w:t>Social</w:t>
      </w:r>
      <w:r>
        <w:rPr>
          <w:spacing w:val="-1"/>
        </w:rPr>
        <w:t xml:space="preserve"> </w:t>
      </w:r>
      <w:r>
        <w:t>Reformers</w:t>
      </w:r>
    </w:p>
    <w:p w:rsidR="00DB0060" w:rsidRDefault="00DB0060" w:rsidP="00D877F5">
      <w:pPr>
        <w:pStyle w:val="ListParagraph"/>
        <w:widowControl w:val="0"/>
        <w:numPr>
          <w:ilvl w:val="0"/>
          <w:numId w:val="40"/>
        </w:numPr>
        <w:tabs>
          <w:tab w:val="left" w:pos="1708"/>
        </w:tabs>
        <w:autoSpaceDE w:val="0"/>
        <w:autoSpaceDN w:val="0"/>
        <w:spacing w:before="12" w:beforeAutospacing="0" w:after="0" w:line="240" w:lineRule="auto"/>
        <w:ind w:hanging="361"/>
        <w:contextualSpacing w:val="0"/>
        <w:rPr>
          <w:sz w:val="24"/>
        </w:rPr>
      </w:pPr>
      <w:r>
        <w:rPr>
          <w:sz w:val="24"/>
        </w:rPr>
        <w:t>Raja</w:t>
      </w:r>
      <w:r>
        <w:rPr>
          <w:spacing w:val="-1"/>
          <w:sz w:val="24"/>
        </w:rPr>
        <w:t xml:space="preserve"> </w:t>
      </w:r>
      <w:r>
        <w:rPr>
          <w:sz w:val="24"/>
        </w:rPr>
        <w:t>Rammohan</w:t>
      </w:r>
      <w:r>
        <w:rPr>
          <w:spacing w:val="-1"/>
          <w:sz w:val="24"/>
        </w:rPr>
        <w:t xml:space="preserve"> </w:t>
      </w:r>
      <w:r>
        <w:rPr>
          <w:sz w:val="24"/>
        </w:rPr>
        <w:t>Roy –</w:t>
      </w:r>
      <w:r>
        <w:rPr>
          <w:spacing w:val="-1"/>
          <w:sz w:val="24"/>
        </w:rPr>
        <w:t xml:space="preserve"> </w:t>
      </w:r>
      <w:r>
        <w:rPr>
          <w:sz w:val="24"/>
        </w:rPr>
        <w:t>Brahma</w:t>
      </w:r>
      <w:r>
        <w:rPr>
          <w:spacing w:val="-1"/>
          <w:sz w:val="24"/>
        </w:rPr>
        <w:t xml:space="preserve"> </w:t>
      </w:r>
      <w:r>
        <w:rPr>
          <w:sz w:val="24"/>
        </w:rPr>
        <w:t>Samaj</w:t>
      </w:r>
      <w:r>
        <w:rPr>
          <w:spacing w:val="-1"/>
          <w:sz w:val="24"/>
        </w:rPr>
        <w:t xml:space="preserve"> </w:t>
      </w:r>
      <w:r>
        <w:rPr>
          <w:sz w:val="24"/>
        </w:rPr>
        <w:t>–</w:t>
      </w:r>
      <w:r>
        <w:rPr>
          <w:spacing w:val="-1"/>
          <w:sz w:val="24"/>
        </w:rPr>
        <w:t xml:space="preserve"> </w:t>
      </w:r>
      <w:r>
        <w:rPr>
          <w:sz w:val="24"/>
        </w:rPr>
        <w:t>Social</w:t>
      </w:r>
      <w:r>
        <w:rPr>
          <w:spacing w:val="-1"/>
          <w:sz w:val="24"/>
        </w:rPr>
        <w:t xml:space="preserve"> </w:t>
      </w:r>
      <w:r>
        <w:rPr>
          <w:sz w:val="24"/>
        </w:rPr>
        <w:t>and Religious</w:t>
      </w:r>
      <w:r>
        <w:rPr>
          <w:spacing w:val="-1"/>
          <w:sz w:val="24"/>
        </w:rPr>
        <w:t xml:space="preserve"> </w:t>
      </w:r>
      <w:r>
        <w:rPr>
          <w:sz w:val="24"/>
        </w:rPr>
        <w:t>reforms</w:t>
      </w:r>
    </w:p>
    <w:p w:rsidR="00DB0060" w:rsidRDefault="00DB0060" w:rsidP="00D877F5">
      <w:pPr>
        <w:pStyle w:val="ListParagraph"/>
        <w:widowControl w:val="0"/>
        <w:numPr>
          <w:ilvl w:val="0"/>
          <w:numId w:val="40"/>
        </w:numPr>
        <w:tabs>
          <w:tab w:val="left" w:pos="1708"/>
        </w:tabs>
        <w:autoSpaceDE w:val="0"/>
        <w:autoSpaceDN w:val="0"/>
        <w:spacing w:before="41" w:beforeAutospacing="0" w:after="0" w:line="240" w:lineRule="auto"/>
        <w:ind w:hanging="361"/>
        <w:contextualSpacing w:val="0"/>
        <w:rPr>
          <w:sz w:val="24"/>
        </w:rPr>
      </w:pPr>
      <w:r>
        <w:rPr>
          <w:sz w:val="24"/>
        </w:rPr>
        <w:t>Jyotiba</w:t>
      </w:r>
      <w:r>
        <w:rPr>
          <w:spacing w:val="-1"/>
          <w:sz w:val="24"/>
        </w:rPr>
        <w:t xml:space="preserve"> </w:t>
      </w:r>
      <w:r>
        <w:rPr>
          <w:sz w:val="24"/>
        </w:rPr>
        <w:t>Phule –</w:t>
      </w:r>
      <w:r>
        <w:rPr>
          <w:spacing w:val="60"/>
          <w:sz w:val="24"/>
        </w:rPr>
        <w:t xml:space="preserve"> </w:t>
      </w:r>
      <w:r>
        <w:rPr>
          <w:sz w:val="24"/>
        </w:rPr>
        <w:t>Satya</w:t>
      </w:r>
      <w:r>
        <w:rPr>
          <w:spacing w:val="-1"/>
          <w:sz w:val="24"/>
        </w:rPr>
        <w:t xml:space="preserve"> </w:t>
      </w:r>
      <w:r>
        <w:rPr>
          <w:sz w:val="24"/>
        </w:rPr>
        <w:t>Shodak Samaj -</w:t>
      </w:r>
      <w:r>
        <w:rPr>
          <w:spacing w:val="-2"/>
          <w:sz w:val="24"/>
        </w:rPr>
        <w:t xml:space="preserve"> </w:t>
      </w:r>
      <w:r>
        <w:rPr>
          <w:sz w:val="24"/>
        </w:rPr>
        <w:t>Champion of</w:t>
      </w:r>
      <w:r>
        <w:rPr>
          <w:spacing w:val="-2"/>
          <w:sz w:val="24"/>
        </w:rPr>
        <w:t xml:space="preserve"> </w:t>
      </w:r>
      <w:r>
        <w:rPr>
          <w:sz w:val="24"/>
        </w:rPr>
        <w:t>Equal Rights</w:t>
      </w:r>
    </w:p>
    <w:p w:rsidR="00DB0060" w:rsidRDefault="00DB0060" w:rsidP="00D877F5">
      <w:pPr>
        <w:pStyle w:val="ListParagraph"/>
        <w:widowControl w:val="0"/>
        <w:numPr>
          <w:ilvl w:val="0"/>
          <w:numId w:val="40"/>
        </w:numPr>
        <w:tabs>
          <w:tab w:val="left" w:pos="1708"/>
        </w:tabs>
        <w:autoSpaceDE w:val="0"/>
        <w:autoSpaceDN w:val="0"/>
        <w:spacing w:before="41" w:beforeAutospacing="0" w:after="0" w:line="240" w:lineRule="auto"/>
        <w:ind w:hanging="361"/>
        <w:contextualSpacing w:val="0"/>
        <w:rPr>
          <w:sz w:val="24"/>
        </w:rPr>
      </w:pPr>
      <w:r>
        <w:rPr>
          <w:sz w:val="24"/>
        </w:rPr>
        <w:t>Ishwar</w:t>
      </w:r>
      <w:r>
        <w:rPr>
          <w:spacing w:val="-2"/>
          <w:sz w:val="24"/>
        </w:rPr>
        <w:t xml:space="preserve"> </w:t>
      </w:r>
      <w:r>
        <w:rPr>
          <w:sz w:val="24"/>
        </w:rPr>
        <w:t>Chandra</w:t>
      </w:r>
      <w:r>
        <w:rPr>
          <w:spacing w:val="-3"/>
          <w:sz w:val="24"/>
        </w:rPr>
        <w:t xml:space="preserve"> </w:t>
      </w:r>
      <w:r>
        <w:rPr>
          <w:sz w:val="24"/>
        </w:rPr>
        <w:t>Vidhya Sagar –</w:t>
      </w:r>
      <w:r>
        <w:rPr>
          <w:spacing w:val="-2"/>
          <w:sz w:val="24"/>
        </w:rPr>
        <w:t xml:space="preserve"> </w:t>
      </w:r>
      <w:r>
        <w:rPr>
          <w:sz w:val="24"/>
        </w:rPr>
        <w:t>Bethune</w:t>
      </w:r>
      <w:r>
        <w:rPr>
          <w:spacing w:val="-1"/>
          <w:sz w:val="24"/>
        </w:rPr>
        <w:t xml:space="preserve"> </w:t>
      </w:r>
      <w:r>
        <w:rPr>
          <w:sz w:val="24"/>
        </w:rPr>
        <w:t>Society</w:t>
      </w:r>
      <w:r>
        <w:rPr>
          <w:spacing w:val="2"/>
          <w:sz w:val="24"/>
        </w:rPr>
        <w:t xml:space="preserve"> </w:t>
      </w:r>
      <w:r>
        <w:rPr>
          <w:sz w:val="24"/>
        </w:rPr>
        <w:t>–</w:t>
      </w:r>
      <w:r>
        <w:rPr>
          <w:spacing w:val="-1"/>
          <w:sz w:val="24"/>
        </w:rPr>
        <w:t xml:space="preserve"> </w:t>
      </w:r>
      <w:r>
        <w:rPr>
          <w:sz w:val="24"/>
        </w:rPr>
        <w:t>Women</w:t>
      </w:r>
      <w:r>
        <w:rPr>
          <w:spacing w:val="-2"/>
          <w:sz w:val="24"/>
        </w:rPr>
        <w:t xml:space="preserve"> </w:t>
      </w:r>
      <w:r>
        <w:rPr>
          <w:sz w:val="24"/>
        </w:rPr>
        <w:t>Education</w:t>
      </w:r>
    </w:p>
    <w:p w:rsidR="00DB0060" w:rsidRDefault="00DB0060" w:rsidP="00D877F5">
      <w:pPr>
        <w:pStyle w:val="ListParagraph"/>
        <w:widowControl w:val="0"/>
        <w:numPr>
          <w:ilvl w:val="0"/>
          <w:numId w:val="40"/>
        </w:numPr>
        <w:tabs>
          <w:tab w:val="left" w:pos="1708"/>
        </w:tabs>
        <w:autoSpaceDE w:val="0"/>
        <w:autoSpaceDN w:val="0"/>
        <w:spacing w:before="40" w:beforeAutospacing="0" w:after="0" w:line="240" w:lineRule="auto"/>
        <w:ind w:hanging="361"/>
        <w:contextualSpacing w:val="0"/>
        <w:rPr>
          <w:sz w:val="24"/>
        </w:rPr>
      </w:pPr>
      <w:r>
        <w:rPr>
          <w:sz w:val="24"/>
        </w:rPr>
        <w:t>Sarojini</w:t>
      </w:r>
      <w:r>
        <w:rPr>
          <w:spacing w:val="-2"/>
          <w:sz w:val="24"/>
        </w:rPr>
        <w:t xml:space="preserve"> </w:t>
      </w:r>
      <w:r>
        <w:rPr>
          <w:sz w:val="24"/>
        </w:rPr>
        <w:t>Devi</w:t>
      </w:r>
      <w:r>
        <w:rPr>
          <w:spacing w:val="-2"/>
          <w:sz w:val="24"/>
        </w:rPr>
        <w:t xml:space="preserve"> </w:t>
      </w:r>
      <w:r>
        <w:rPr>
          <w:sz w:val="24"/>
        </w:rPr>
        <w:t>–</w:t>
      </w:r>
      <w:r>
        <w:rPr>
          <w:spacing w:val="-2"/>
          <w:sz w:val="24"/>
        </w:rPr>
        <w:t xml:space="preserve"> </w:t>
      </w:r>
      <w:r>
        <w:rPr>
          <w:sz w:val="24"/>
        </w:rPr>
        <w:t>Women’s</w:t>
      </w:r>
      <w:r>
        <w:rPr>
          <w:spacing w:val="-2"/>
          <w:sz w:val="24"/>
        </w:rPr>
        <w:t xml:space="preserve"> </w:t>
      </w:r>
      <w:r>
        <w:rPr>
          <w:sz w:val="24"/>
        </w:rPr>
        <w:t>Indian</w:t>
      </w:r>
      <w:r>
        <w:rPr>
          <w:spacing w:val="-2"/>
          <w:sz w:val="24"/>
        </w:rPr>
        <w:t xml:space="preserve"> </w:t>
      </w:r>
      <w:r>
        <w:rPr>
          <w:sz w:val="24"/>
        </w:rPr>
        <w:t>Association</w:t>
      </w:r>
      <w:r>
        <w:rPr>
          <w:spacing w:val="-1"/>
          <w:sz w:val="24"/>
        </w:rPr>
        <w:t xml:space="preserve"> </w:t>
      </w:r>
      <w:r>
        <w:rPr>
          <w:sz w:val="24"/>
        </w:rPr>
        <w:t>–</w:t>
      </w:r>
      <w:r>
        <w:rPr>
          <w:spacing w:val="-2"/>
          <w:sz w:val="24"/>
        </w:rPr>
        <w:t xml:space="preserve"> </w:t>
      </w:r>
      <w:r>
        <w:rPr>
          <w:sz w:val="24"/>
        </w:rPr>
        <w:t>Women</w:t>
      </w:r>
      <w:r>
        <w:rPr>
          <w:spacing w:val="-2"/>
          <w:sz w:val="24"/>
        </w:rPr>
        <w:t xml:space="preserve"> </w:t>
      </w:r>
      <w:r>
        <w:rPr>
          <w:sz w:val="24"/>
        </w:rPr>
        <w:t>empowerment</w:t>
      </w:r>
    </w:p>
    <w:p w:rsidR="00DB0060" w:rsidRDefault="00DB0060" w:rsidP="00DB0060">
      <w:pPr>
        <w:pStyle w:val="Heading1"/>
        <w:spacing w:before="135"/>
        <w:ind w:left="1119"/>
      </w:pPr>
      <w:r>
        <w:t>Unit</w:t>
      </w:r>
      <w:r>
        <w:rPr>
          <w:spacing w:val="-2"/>
        </w:rPr>
        <w:t xml:space="preserve"> </w:t>
      </w:r>
      <w:r>
        <w:t>IV:</w:t>
      </w:r>
      <w:r>
        <w:rPr>
          <w:spacing w:val="-1"/>
        </w:rPr>
        <w:t xml:space="preserve"> </w:t>
      </w:r>
      <w:r>
        <w:t>Religious</w:t>
      </w:r>
      <w:r>
        <w:rPr>
          <w:spacing w:val="-2"/>
        </w:rPr>
        <w:t xml:space="preserve"> </w:t>
      </w:r>
      <w:r>
        <w:t>Reformers</w:t>
      </w:r>
    </w:p>
    <w:p w:rsidR="00DB0060" w:rsidRDefault="00DB0060" w:rsidP="00D877F5">
      <w:pPr>
        <w:pStyle w:val="ListParagraph"/>
        <w:widowControl w:val="0"/>
        <w:numPr>
          <w:ilvl w:val="0"/>
          <w:numId w:val="39"/>
        </w:numPr>
        <w:tabs>
          <w:tab w:val="left" w:pos="1708"/>
        </w:tabs>
        <w:autoSpaceDE w:val="0"/>
        <w:autoSpaceDN w:val="0"/>
        <w:spacing w:before="14" w:beforeAutospacing="0" w:after="0" w:line="240" w:lineRule="auto"/>
        <w:ind w:hanging="361"/>
        <w:contextualSpacing w:val="0"/>
        <w:rPr>
          <w:sz w:val="24"/>
        </w:rPr>
      </w:pPr>
      <w:r>
        <w:rPr>
          <w:sz w:val="24"/>
        </w:rPr>
        <w:t>Vivekananda</w:t>
      </w:r>
      <w:r>
        <w:rPr>
          <w:spacing w:val="-1"/>
          <w:sz w:val="24"/>
        </w:rPr>
        <w:t xml:space="preserve"> </w:t>
      </w:r>
      <w:r>
        <w:rPr>
          <w:sz w:val="24"/>
        </w:rPr>
        <w:t>–</w:t>
      </w:r>
      <w:r>
        <w:rPr>
          <w:spacing w:val="-1"/>
          <w:sz w:val="24"/>
        </w:rPr>
        <w:t xml:space="preserve"> </w:t>
      </w:r>
      <w:r>
        <w:rPr>
          <w:sz w:val="24"/>
        </w:rPr>
        <w:t>Ramakrishna</w:t>
      </w:r>
      <w:r>
        <w:rPr>
          <w:spacing w:val="-1"/>
          <w:sz w:val="24"/>
        </w:rPr>
        <w:t xml:space="preserve"> </w:t>
      </w:r>
      <w:r>
        <w:rPr>
          <w:sz w:val="24"/>
        </w:rPr>
        <w:t>Mission –</w:t>
      </w:r>
      <w:r>
        <w:rPr>
          <w:spacing w:val="-1"/>
          <w:sz w:val="24"/>
        </w:rPr>
        <w:t xml:space="preserve"> </w:t>
      </w:r>
      <w:r>
        <w:rPr>
          <w:sz w:val="24"/>
        </w:rPr>
        <w:t>Speech at</w:t>
      </w:r>
      <w:r>
        <w:rPr>
          <w:spacing w:val="2"/>
          <w:sz w:val="24"/>
        </w:rPr>
        <w:t xml:space="preserve"> </w:t>
      </w:r>
      <w:r>
        <w:rPr>
          <w:color w:val="1F2023"/>
          <w:sz w:val="24"/>
        </w:rPr>
        <w:t>World</w:t>
      </w:r>
      <w:r>
        <w:rPr>
          <w:color w:val="1F2023"/>
          <w:spacing w:val="-1"/>
          <w:sz w:val="24"/>
        </w:rPr>
        <w:t xml:space="preserve"> </w:t>
      </w:r>
      <w:r>
        <w:rPr>
          <w:color w:val="1F2023"/>
          <w:sz w:val="24"/>
        </w:rPr>
        <w:t>Parliament of</w:t>
      </w:r>
      <w:r>
        <w:rPr>
          <w:color w:val="1F2023"/>
          <w:spacing w:val="-2"/>
          <w:sz w:val="24"/>
        </w:rPr>
        <w:t xml:space="preserve"> </w:t>
      </w:r>
      <w:r>
        <w:rPr>
          <w:color w:val="1F2023"/>
          <w:sz w:val="24"/>
        </w:rPr>
        <w:t>Religions</w:t>
      </w:r>
    </w:p>
    <w:p w:rsidR="00DB0060" w:rsidRDefault="00DB0060" w:rsidP="00D877F5">
      <w:pPr>
        <w:pStyle w:val="ListParagraph"/>
        <w:widowControl w:val="0"/>
        <w:numPr>
          <w:ilvl w:val="0"/>
          <w:numId w:val="39"/>
        </w:numPr>
        <w:tabs>
          <w:tab w:val="left" w:pos="1708"/>
        </w:tabs>
        <w:autoSpaceDE w:val="0"/>
        <w:autoSpaceDN w:val="0"/>
        <w:spacing w:before="41" w:beforeAutospacing="0" w:after="0" w:line="240" w:lineRule="auto"/>
        <w:ind w:hanging="361"/>
        <w:contextualSpacing w:val="0"/>
        <w:rPr>
          <w:sz w:val="24"/>
        </w:rPr>
      </w:pPr>
      <w:r>
        <w:rPr>
          <w:sz w:val="24"/>
        </w:rPr>
        <w:t>Swami</w:t>
      </w:r>
      <w:r>
        <w:rPr>
          <w:spacing w:val="-2"/>
          <w:sz w:val="24"/>
        </w:rPr>
        <w:t xml:space="preserve"> </w:t>
      </w:r>
      <w:r>
        <w:rPr>
          <w:sz w:val="24"/>
        </w:rPr>
        <w:t>Dayananda</w:t>
      </w:r>
      <w:r>
        <w:rPr>
          <w:spacing w:val="-2"/>
          <w:sz w:val="24"/>
        </w:rPr>
        <w:t xml:space="preserve"> </w:t>
      </w:r>
      <w:r>
        <w:rPr>
          <w:sz w:val="24"/>
        </w:rPr>
        <w:t>Saraswathi</w:t>
      </w:r>
      <w:r>
        <w:rPr>
          <w:spacing w:val="2"/>
          <w:sz w:val="24"/>
        </w:rPr>
        <w:t xml:space="preserve"> </w:t>
      </w:r>
      <w:r>
        <w:rPr>
          <w:sz w:val="24"/>
        </w:rPr>
        <w:t>–</w:t>
      </w:r>
      <w:r>
        <w:rPr>
          <w:spacing w:val="-1"/>
          <w:sz w:val="24"/>
        </w:rPr>
        <w:t xml:space="preserve"> </w:t>
      </w:r>
      <w:r>
        <w:rPr>
          <w:sz w:val="24"/>
        </w:rPr>
        <w:t>Arya</w:t>
      </w:r>
      <w:r>
        <w:rPr>
          <w:spacing w:val="-2"/>
          <w:sz w:val="24"/>
        </w:rPr>
        <w:t xml:space="preserve"> </w:t>
      </w:r>
      <w:r>
        <w:rPr>
          <w:sz w:val="24"/>
        </w:rPr>
        <w:t>Samaj</w:t>
      </w:r>
      <w:r>
        <w:rPr>
          <w:spacing w:val="-2"/>
          <w:sz w:val="24"/>
        </w:rPr>
        <w:t xml:space="preserve"> </w:t>
      </w:r>
      <w:r>
        <w:rPr>
          <w:sz w:val="24"/>
        </w:rPr>
        <w:t>–</w:t>
      </w:r>
      <w:r>
        <w:rPr>
          <w:spacing w:val="-1"/>
          <w:sz w:val="24"/>
        </w:rPr>
        <w:t xml:space="preserve"> </w:t>
      </w:r>
      <w:r>
        <w:rPr>
          <w:sz w:val="24"/>
        </w:rPr>
        <w:t>Back</w:t>
      </w:r>
      <w:r>
        <w:rPr>
          <w:spacing w:val="-1"/>
          <w:sz w:val="24"/>
        </w:rPr>
        <w:t xml:space="preserve"> </w:t>
      </w:r>
      <w:r>
        <w:rPr>
          <w:sz w:val="24"/>
        </w:rPr>
        <w:t>to</w:t>
      </w:r>
      <w:r>
        <w:rPr>
          <w:spacing w:val="-1"/>
          <w:sz w:val="24"/>
        </w:rPr>
        <w:t xml:space="preserve"> </w:t>
      </w:r>
      <w:r>
        <w:rPr>
          <w:sz w:val="24"/>
        </w:rPr>
        <w:t>Vedas</w:t>
      </w:r>
    </w:p>
    <w:p w:rsidR="00DB0060" w:rsidRDefault="00DB0060" w:rsidP="00D877F5">
      <w:pPr>
        <w:pStyle w:val="ListParagraph"/>
        <w:widowControl w:val="0"/>
        <w:numPr>
          <w:ilvl w:val="0"/>
          <w:numId w:val="39"/>
        </w:numPr>
        <w:tabs>
          <w:tab w:val="left" w:pos="1708"/>
        </w:tabs>
        <w:autoSpaceDE w:val="0"/>
        <w:autoSpaceDN w:val="0"/>
        <w:spacing w:before="44" w:beforeAutospacing="0" w:after="0" w:line="240" w:lineRule="auto"/>
        <w:ind w:hanging="361"/>
        <w:contextualSpacing w:val="0"/>
        <w:rPr>
          <w:sz w:val="24"/>
        </w:rPr>
      </w:pPr>
      <w:r>
        <w:rPr>
          <w:sz w:val="24"/>
        </w:rPr>
        <w:t>Bala</w:t>
      </w:r>
      <w:r>
        <w:rPr>
          <w:spacing w:val="-1"/>
          <w:sz w:val="24"/>
        </w:rPr>
        <w:t xml:space="preserve"> </w:t>
      </w:r>
      <w:r>
        <w:rPr>
          <w:sz w:val="24"/>
        </w:rPr>
        <w:t>Gangadhar</w:t>
      </w:r>
      <w:r>
        <w:rPr>
          <w:spacing w:val="-1"/>
          <w:sz w:val="24"/>
        </w:rPr>
        <w:t xml:space="preserve"> </w:t>
      </w:r>
      <w:r>
        <w:rPr>
          <w:sz w:val="24"/>
        </w:rPr>
        <w:t xml:space="preserve">Tilak - </w:t>
      </w:r>
      <w:r>
        <w:rPr>
          <w:color w:val="1F2023"/>
          <w:sz w:val="24"/>
        </w:rPr>
        <w:t>Father</w:t>
      </w:r>
      <w:r>
        <w:rPr>
          <w:color w:val="1F2023"/>
          <w:spacing w:val="-3"/>
          <w:sz w:val="24"/>
        </w:rPr>
        <w:t xml:space="preserve"> </w:t>
      </w:r>
      <w:r>
        <w:rPr>
          <w:color w:val="1F2023"/>
          <w:sz w:val="24"/>
        </w:rPr>
        <w:t>of</w:t>
      </w:r>
      <w:r>
        <w:rPr>
          <w:color w:val="1F2023"/>
          <w:spacing w:val="-1"/>
          <w:sz w:val="24"/>
        </w:rPr>
        <w:t xml:space="preserve"> </w:t>
      </w:r>
      <w:r>
        <w:rPr>
          <w:color w:val="1F2023"/>
          <w:sz w:val="24"/>
        </w:rPr>
        <w:t>the</w:t>
      </w:r>
      <w:r>
        <w:rPr>
          <w:color w:val="1F2023"/>
          <w:spacing w:val="-1"/>
          <w:sz w:val="24"/>
        </w:rPr>
        <w:t xml:space="preserve"> </w:t>
      </w:r>
      <w:r>
        <w:rPr>
          <w:color w:val="1F2023"/>
          <w:sz w:val="24"/>
        </w:rPr>
        <w:t>Indian</w:t>
      </w:r>
      <w:r>
        <w:rPr>
          <w:color w:val="1F2023"/>
          <w:spacing w:val="-1"/>
          <w:sz w:val="24"/>
        </w:rPr>
        <w:t xml:space="preserve"> </w:t>
      </w:r>
      <w:r>
        <w:rPr>
          <w:color w:val="1F2023"/>
          <w:sz w:val="24"/>
        </w:rPr>
        <w:t>Revolution –</w:t>
      </w:r>
      <w:r>
        <w:rPr>
          <w:color w:val="1F2023"/>
          <w:spacing w:val="-1"/>
          <w:sz w:val="24"/>
        </w:rPr>
        <w:t xml:space="preserve"> </w:t>
      </w:r>
      <w:r>
        <w:rPr>
          <w:color w:val="1F2023"/>
          <w:sz w:val="24"/>
        </w:rPr>
        <w:t>National</w:t>
      </w:r>
      <w:r>
        <w:rPr>
          <w:color w:val="1F2023"/>
          <w:spacing w:val="-1"/>
          <w:sz w:val="24"/>
        </w:rPr>
        <w:t xml:space="preserve"> </w:t>
      </w:r>
      <w:r>
        <w:rPr>
          <w:color w:val="1F2023"/>
          <w:sz w:val="24"/>
        </w:rPr>
        <w:t>Education</w:t>
      </w:r>
    </w:p>
    <w:p w:rsidR="00DB0060" w:rsidRDefault="00DB0060" w:rsidP="00DB0060">
      <w:pPr>
        <w:pStyle w:val="Heading1"/>
        <w:spacing w:before="134"/>
        <w:ind w:left="1119"/>
      </w:pPr>
      <w:r>
        <w:t>Unit</w:t>
      </w:r>
      <w:r>
        <w:rPr>
          <w:spacing w:val="-2"/>
        </w:rPr>
        <w:t xml:space="preserve"> </w:t>
      </w:r>
      <w:r>
        <w:t>V:</w:t>
      </w:r>
      <w:r>
        <w:rPr>
          <w:spacing w:val="-2"/>
        </w:rPr>
        <w:t xml:space="preserve"> </w:t>
      </w:r>
      <w:r>
        <w:t>Modern</w:t>
      </w:r>
      <w:r>
        <w:rPr>
          <w:spacing w:val="-1"/>
        </w:rPr>
        <w:t xml:space="preserve"> </w:t>
      </w:r>
      <w:r>
        <w:t>Nationalist</w:t>
      </w:r>
      <w:r>
        <w:rPr>
          <w:spacing w:val="-2"/>
        </w:rPr>
        <w:t xml:space="preserve"> </w:t>
      </w:r>
      <w:r>
        <w:t>Thinkers</w:t>
      </w:r>
    </w:p>
    <w:p w:rsidR="00DB0060" w:rsidRDefault="00DB0060" w:rsidP="00D877F5">
      <w:pPr>
        <w:pStyle w:val="ListParagraph"/>
        <w:widowControl w:val="0"/>
        <w:numPr>
          <w:ilvl w:val="0"/>
          <w:numId w:val="38"/>
        </w:numPr>
        <w:tabs>
          <w:tab w:val="left" w:pos="1708"/>
        </w:tabs>
        <w:autoSpaceDE w:val="0"/>
        <w:autoSpaceDN w:val="0"/>
        <w:spacing w:before="12" w:beforeAutospacing="0" w:after="0" w:line="240" w:lineRule="auto"/>
        <w:ind w:hanging="361"/>
        <w:contextualSpacing w:val="0"/>
        <w:rPr>
          <w:sz w:val="24"/>
        </w:rPr>
      </w:pPr>
      <w:r>
        <w:rPr>
          <w:sz w:val="24"/>
        </w:rPr>
        <w:t>M.K.</w:t>
      </w:r>
      <w:r>
        <w:rPr>
          <w:spacing w:val="-1"/>
          <w:sz w:val="24"/>
        </w:rPr>
        <w:t xml:space="preserve"> </w:t>
      </w:r>
      <w:r>
        <w:rPr>
          <w:sz w:val="24"/>
        </w:rPr>
        <w:t>Gandhi –</w:t>
      </w:r>
      <w:r>
        <w:rPr>
          <w:spacing w:val="-1"/>
          <w:sz w:val="24"/>
        </w:rPr>
        <w:t xml:space="preserve"> </w:t>
      </w:r>
      <w:r>
        <w:rPr>
          <w:sz w:val="24"/>
        </w:rPr>
        <w:t>Ahimsa</w:t>
      </w:r>
      <w:r>
        <w:rPr>
          <w:spacing w:val="-2"/>
          <w:sz w:val="24"/>
        </w:rPr>
        <w:t xml:space="preserve"> </w:t>
      </w:r>
      <w:r>
        <w:rPr>
          <w:sz w:val="24"/>
        </w:rPr>
        <w:t>–</w:t>
      </w:r>
      <w:r>
        <w:rPr>
          <w:spacing w:val="1"/>
          <w:sz w:val="24"/>
        </w:rPr>
        <w:t xml:space="preserve"> </w:t>
      </w:r>
      <w:r>
        <w:rPr>
          <w:sz w:val="24"/>
        </w:rPr>
        <w:t>Satya</w:t>
      </w:r>
      <w:r>
        <w:rPr>
          <w:spacing w:val="-1"/>
          <w:sz w:val="24"/>
        </w:rPr>
        <w:t xml:space="preserve"> </w:t>
      </w:r>
      <w:r>
        <w:rPr>
          <w:sz w:val="24"/>
        </w:rPr>
        <w:t>–</w:t>
      </w:r>
      <w:r>
        <w:rPr>
          <w:spacing w:val="-1"/>
          <w:sz w:val="24"/>
        </w:rPr>
        <w:t xml:space="preserve"> </w:t>
      </w:r>
      <w:r>
        <w:rPr>
          <w:sz w:val="24"/>
        </w:rPr>
        <w:t>Satyagraha</w:t>
      </w:r>
      <w:r>
        <w:rPr>
          <w:spacing w:val="-2"/>
          <w:sz w:val="24"/>
        </w:rPr>
        <w:t xml:space="preserve"> </w:t>
      </w:r>
      <w:r>
        <w:rPr>
          <w:sz w:val="24"/>
        </w:rPr>
        <w:t>–</w:t>
      </w:r>
      <w:r>
        <w:rPr>
          <w:spacing w:val="1"/>
          <w:sz w:val="24"/>
        </w:rPr>
        <w:t xml:space="preserve"> </w:t>
      </w:r>
      <w:r>
        <w:rPr>
          <w:sz w:val="24"/>
        </w:rPr>
        <w:t>Trusteeship</w:t>
      </w:r>
    </w:p>
    <w:p w:rsidR="00DB0060" w:rsidRDefault="00DB0060" w:rsidP="00D877F5">
      <w:pPr>
        <w:pStyle w:val="ListParagraph"/>
        <w:widowControl w:val="0"/>
        <w:numPr>
          <w:ilvl w:val="0"/>
          <w:numId w:val="38"/>
        </w:numPr>
        <w:tabs>
          <w:tab w:val="left" w:pos="1708"/>
        </w:tabs>
        <w:autoSpaceDE w:val="0"/>
        <w:autoSpaceDN w:val="0"/>
        <w:spacing w:before="43" w:beforeAutospacing="0" w:after="0" w:line="240" w:lineRule="auto"/>
        <w:ind w:hanging="361"/>
        <w:contextualSpacing w:val="0"/>
        <w:rPr>
          <w:sz w:val="24"/>
        </w:rPr>
      </w:pPr>
      <w:r>
        <w:rPr>
          <w:sz w:val="24"/>
        </w:rPr>
        <w:t>Dr.</w:t>
      </w:r>
      <w:r>
        <w:rPr>
          <w:spacing w:val="-1"/>
          <w:sz w:val="24"/>
        </w:rPr>
        <w:t xml:space="preserve"> </w:t>
      </w:r>
      <w:r>
        <w:rPr>
          <w:sz w:val="24"/>
        </w:rPr>
        <w:t>B.R.</w:t>
      </w:r>
      <w:r>
        <w:rPr>
          <w:spacing w:val="-1"/>
          <w:sz w:val="24"/>
        </w:rPr>
        <w:t xml:space="preserve"> </w:t>
      </w:r>
      <w:r>
        <w:rPr>
          <w:sz w:val="24"/>
        </w:rPr>
        <w:t>Ambedkar</w:t>
      </w:r>
      <w:r>
        <w:rPr>
          <w:spacing w:val="-1"/>
          <w:sz w:val="24"/>
        </w:rPr>
        <w:t xml:space="preserve"> </w:t>
      </w:r>
      <w:r>
        <w:rPr>
          <w:sz w:val="24"/>
        </w:rPr>
        <w:t>–</w:t>
      </w:r>
      <w:r>
        <w:rPr>
          <w:spacing w:val="-1"/>
          <w:sz w:val="24"/>
        </w:rPr>
        <w:t xml:space="preserve"> </w:t>
      </w:r>
      <w:r>
        <w:rPr>
          <w:sz w:val="24"/>
        </w:rPr>
        <w:t>Views</w:t>
      </w:r>
      <w:r>
        <w:rPr>
          <w:spacing w:val="-1"/>
          <w:sz w:val="24"/>
        </w:rPr>
        <w:t xml:space="preserve"> </w:t>
      </w:r>
      <w:r>
        <w:rPr>
          <w:sz w:val="24"/>
        </w:rPr>
        <w:t>on Indian</w:t>
      </w:r>
      <w:r>
        <w:rPr>
          <w:spacing w:val="-1"/>
          <w:sz w:val="24"/>
        </w:rPr>
        <w:t xml:space="preserve"> </w:t>
      </w:r>
      <w:r>
        <w:rPr>
          <w:sz w:val="24"/>
        </w:rPr>
        <w:t>Society –</w:t>
      </w:r>
      <w:r>
        <w:rPr>
          <w:spacing w:val="1"/>
          <w:sz w:val="24"/>
        </w:rPr>
        <w:t xml:space="preserve"> </w:t>
      </w:r>
      <w:r>
        <w:rPr>
          <w:sz w:val="24"/>
        </w:rPr>
        <w:t>Social Movements</w:t>
      </w:r>
    </w:p>
    <w:p w:rsidR="00DB0060" w:rsidRDefault="00DB0060" w:rsidP="00D877F5">
      <w:pPr>
        <w:pStyle w:val="ListParagraph"/>
        <w:widowControl w:val="0"/>
        <w:numPr>
          <w:ilvl w:val="0"/>
          <w:numId w:val="38"/>
        </w:numPr>
        <w:tabs>
          <w:tab w:val="left" w:pos="1708"/>
        </w:tabs>
        <w:autoSpaceDE w:val="0"/>
        <w:autoSpaceDN w:val="0"/>
        <w:spacing w:before="41" w:beforeAutospacing="0" w:after="0" w:line="240" w:lineRule="auto"/>
        <w:ind w:hanging="361"/>
        <w:contextualSpacing w:val="0"/>
        <w:rPr>
          <w:sz w:val="24"/>
        </w:rPr>
      </w:pPr>
      <w:r>
        <w:rPr>
          <w:sz w:val="24"/>
        </w:rPr>
        <w:t>Jawaharlal</w:t>
      </w:r>
      <w:r>
        <w:rPr>
          <w:spacing w:val="-2"/>
          <w:sz w:val="24"/>
        </w:rPr>
        <w:t xml:space="preserve"> </w:t>
      </w:r>
      <w:r>
        <w:rPr>
          <w:sz w:val="24"/>
        </w:rPr>
        <w:t>Nehru</w:t>
      </w:r>
      <w:r>
        <w:rPr>
          <w:spacing w:val="1"/>
          <w:sz w:val="24"/>
        </w:rPr>
        <w:t xml:space="preserve"> </w:t>
      </w:r>
      <w:r>
        <w:rPr>
          <w:sz w:val="24"/>
        </w:rPr>
        <w:t>–</w:t>
      </w:r>
      <w:r>
        <w:rPr>
          <w:spacing w:val="-1"/>
          <w:sz w:val="24"/>
        </w:rPr>
        <w:t xml:space="preserve"> </w:t>
      </w:r>
      <w:r>
        <w:rPr>
          <w:sz w:val="24"/>
        </w:rPr>
        <w:t>Panchasheela</w:t>
      </w:r>
      <w:r>
        <w:rPr>
          <w:spacing w:val="-1"/>
          <w:sz w:val="24"/>
        </w:rPr>
        <w:t xml:space="preserve"> </w:t>
      </w:r>
      <w:r>
        <w:rPr>
          <w:sz w:val="24"/>
        </w:rPr>
        <w:t>–</w:t>
      </w:r>
      <w:r>
        <w:rPr>
          <w:spacing w:val="-1"/>
          <w:sz w:val="24"/>
        </w:rPr>
        <w:t xml:space="preserve"> </w:t>
      </w:r>
      <w:r>
        <w:rPr>
          <w:sz w:val="24"/>
        </w:rPr>
        <w:t>Non-Alignment</w:t>
      </w:r>
      <w:r>
        <w:rPr>
          <w:spacing w:val="-1"/>
          <w:sz w:val="24"/>
        </w:rPr>
        <w:t xml:space="preserve"> </w:t>
      </w:r>
      <w:r>
        <w:rPr>
          <w:sz w:val="24"/>
        </w:rPr>
        <w:t>Movement</w:t>
      </w:r>
    </w:p>
    <w:p w:rsidR="00DB0060" w:rsidRDefault="00DB0060" w:rsidP="00D877F5">
      <w:pPr>
        <w:pStyle w:val="ListParagraph"/>
        <w:widowControl w:val="0"/>
        <w:numPr>
          <w:ilvl w:val="0"/>
          <w:numId w:val="38"/>
        </w:numPr>
        <w:tabs>
          <w:tab w:val="left" w:pos="1708"/>
        </w:tabs>
        <w:autoSpaceDE w:val="0"/>
        <w:autoSpaceDN w:val="0"/>
        <w:spacing w:before="41" w:beforeAutospacing="0" w:after="0" w:line="240" w:lineRule="auto"/>
        <w:ind w:hanging="361"/>
        <w:contextualSpacing w:val="0"/>
        <w:rPr>
          <w:sz w:val="24"/>
        </w:rPr>
      </w:pPr>
      <w:r>
        <w:rPr>
          <w:sz w:val="24"/>
        </w:rPr>
        <w:t>Sardar</w:t>
      </w:r>
      <w:r>
        <w:rPr>
          <w:spacing w:val="-2"/>
          <w:sz w:val="24"/>
        </w:rPr>
        <w:t xml:space="preserve"> </w:t>
      </w:r>
      <w:r>
        <w:rPr>
          <w:sz w:val="24"/>
        </w:rPr>
        <w:t>Patel</w:t>
      </w:r>
      <w:r>
        <w:rPr>
          <w:spacing w:val="-2"/>
          <w:sz w:val="24"/>
        </w:rPr>
        <w:t xml:space="preserve"> </w:t>
      </w:r>
      <w:r>
        <w:rPr>
          <w:sz w:val="24"/>
        </w:rPr>
        <w:t>–</w:t>
      </w:r>
      <w:r>
        <w:rPr>
          <w:spacing w:val="-1"/>
          <w:sz w:val="24"/>
        </w:rPr>
        <w:t xml:space="preserve"> </w:t>
      </w:r>
      <w:r>
        <w:rPr>
          <w:sz w:val="24"/>
        </w:rPr>
        <w:t>Unification</w:t>
      </w:r>
      <w:r>
        <w:rPr>
          <w:spacing w:val="-2"/>
          <w:sz w:val="24"/>
        </w:rPr>
        <w:t xml:space="preserve"> </w:t>
      </w:r>
      <w:r>
        <w:rPr>
          <w:sz w:val="24"/>
        </w:rPr>
        <w:t>of India</w:t>
      </w:r>
    </w:p>
    <w:p w:rsidR="00DB0060" w:rsidRDefault="00DB0060" w:rsidP="00D877F5">
      <w:pPr>
        <w:pStyle w:val="ListParagraph"/>
        <w:widowControl w:val="0"/>
        <w:numPr>
          <w:ilvl w:val="0"/>
          <w:numId w:val="38"/>
        </w:numPr>
        <w:tabs>
          <w:tab w:val="left" w:pos="1708"/>
        </w:tabs>
        <w:autoSpaceDE w:val="0"/>
        <w:autoSpaceDN w:val="0"/>
        <w:spacing w:before="41" w:beforeAutospacing="0" w:after="0" w:line="240" w:lineRule="auto"/>
        <w:ind w:hanging="361"/>
        <w:contextualSpacing w:val="0"/>
        <w:rPr>
          <w:sz w:val="24"/>
        </w:rPr>
      </w:pPr>
      <w:r>
        <w:rPr>
          <w:sz w:val="24"/>
        </w:rPr>
        <w:t>Pandit</w:t>
      </w:r>
      <w:r>
        <w:rPr>
          <w:spacing w:val="-2"/>
          <w:sz w:val="24"/>
        </w:rPr>
        <w:t xml:space="preserve"> </w:t>
      </w:r>
      <w:r>
        <w:rPr>
          <w:sz w:val="24"/>
        </w:rPr>
        <w:t>Deen</w:t>
      </w:r>
      <w:r>
        <w:rPr>
          <w:spacing w:val="-1"/>
          <w:sz w:val="24"/>
        </w:rPr>
        <w:t xml:space="preserve"> </w:t>
      </w:r>
      <w:r>
        <w:rPr>
          <w:sz w:val="24"/>
        </w:rPr>
        <w:t>Dayal</w:t>
      </w:r>
      <w:r>
        <w:rPr>
          <w:spacing w:val="-1"/>
          <w:sz w:val="24"/>
        </w:rPr>
        <w:t xml:space="preserve"> </w:t>
      </w:r>
      <w:r>
        <w:rPr>
          <w:sz w:val="24"/>
        </w:rPr>
        <w:t>Upadhyaya</w:t>
      </w:r>
      <w:r>
        <w:rPr>
          <w:spacing w:val="-1"/>
          <w:sz w:val="24"/>
        </w:rPr>
        <w:t xml:space="preserve"> </w:t>
      </w:r>
      <w:r>
        <w:rPr>
          <w:sz w:val="24"/>
        </w:rPr>
        <w:t>–</w:t>
      </w:r>
      <w:r>
        <w:rPr>
          <w:spacing w:val="1"/>
          <w:sz w:val="24"/>
        </w:rPr>
        <w:t xml:space="preserve"> </w:t>
      </w:r>
      <w:r>
        <w:rPr>
          <w:sz w:val="24"/>
        </w:rPr>
        <w:t>Integral</w:t>
      </w:r>
      <w:r>
        <w:rPr>
          <w:spacing w:val="-1"/>
          <w:sz w:val="24"/>
        </w:rPr>
        <w:t xml:space="preserve"> </w:t>
      </w:r>
      <w:r>
        <w:rPr>
          <w:sz w:val="24"/>
        </w:rPr>
        <w:t>Humanism</w:t>
      </w:r>
    </w:p>
    <w:p w:rsidR="00DB0060" w:rsidRDefault="00DB0060" w:rsidP="00DB0060">
      <w:pPr>
        <w:pStyle w:val="Heading1"/>
        <w:spacing w:before="41"/>
      </w:pPr>
      <w:r>
        <w:t>References:</w:t>
      </w:r>
    </w:p>
    <w:p w:rsidR="00DB0060" w:rsidRDefault="00DB0060" w:rsidP="00D877F5">
      <w:pPr>
        <w:pStyle w:val="ListParagraph"/>
        <w:widowControl w:val="0"/>
        <w:numPr>
          <w:ilvl w:val="0"/>
          <w:numId w:val="37"/>
        </w:numPr>
        <w:tabs>
          <w:tab w:val="left" w:pos="1708"/>
        </w:tabs>
        <w:autoSpaceDE w:val="0"/>
        <w:autoSpaceDN w:val="0"/>
        <w:spacing w:before="0" w:beforeAutospacing="0" w:after="0" w:line="240" w:lineRule="auto"/>
        <w:ind w:hanging="361"/>
        <w:contextualSpacing w:val="0"/>
        <w:rPr>
          <w:sz w:val="24"/>
        </w:rPr>
      </w:pPr>
      <w:r>
        <w:rPr>
          <w:sz w:val="24"/>
        </w:rPr>
        <w:t>Modern</w:t>
      </w:r>
      <w:r>
        <w:rPr>
          <w:spacing w:val="-1"/>
          <w:sz w:val="24"/>
        </w:rPr>
        <w:t xml:space="preserve"> </w:t>
      </w:r>
      <w:r>
        <w:rPr>
          <w:sz w:val="24"/>
        </w:rPr>
        <w:t>Indian</w:t>
      </w:r>
      <w:r>
        <w:rPr>
          <w:spacing w:val="-1"/>
          <w:sz w:val="24"/>
        </w:rPr>
        <w:t xml:space="preserve"> </w:t>
      </w:r>
      <w:r>
        <w:rPr>
          <w:sz w:val="24"/>
        </w:rPr>
        <w:t>Political</w:t>
      </w:r>
      <w:r>
        <w:rPr>
          <w:spacing w:val="-1"/>
          <w:sz w:val="24"/>
        </w:rPr>
        <w:t xml:space="preserve"> </w:t>
      </w:r>
      <w:r>
        <w:rPr>
          <w:sz w:val="24"/>
        </w:rPr>
        <w:t>Thought,</w:t>
      </w:r>
      <w:r>
        <w:rPr>
          <w:spacing w:val="-1"/>
          <w:sz w:val="24"/>
        </w:rPr>
        <w:t xml:space="preserve"> </w:t>
      </w:r>
      <w:r>
        <w:rPr>
          <w:sz w:val="24"/>
        </w:rPr>
        <w:t>H.R</w:t>
      </w:r>
      <w:r>
        <w:rPr>
          <w:spacing w:val="-1"/>
          <w:sz w:val="24"/>
        </w:rPr>
        <w:t xml:space="preserve"> </w:t>
      </w:r>
      <w:r>
        <w:rPr>
          <w:sz w:val="24"/>
        </w:rPr>
        <w:t>Mukhi,</w:t>
      </w:r>
      <w:r>
        <w:rPr>
          <w:spacing w:val="-2"/>
          <w:sz w:val="24"/>
        </w:rPr>
        <w:t xml:space="preserve"> </w:t>
      </w:r>
      <w:r>
        <w:rPr>
          <w:sz w:val="24"/>
        </w:rPr>
        <w:t>SBD</w:t>
      </w:r>
      <w:r>
        <w:rPr>
          <w:spacing w:val="-1"/>
          <w:sz w:val="24"/>
        </w:rPr>
        <w:t xml:space="preserve"> </w:t>
      </w:r>
      <w:r>
        <w:rPr>
          <w:sz w:val="24"/>
        </w:rPr>
        <w:t>Publishers,</w:t>
      </w:r>
      <w:r>
        <w:rPr>
          <w:spacing w:val="-1"/>
          <w:sz w:val="24"/>
        </w:rPr>
        <w:t xml:space="preserve"> </w:t>
      </w:r>
      <w:r>
        <w:rPr>
          <w:sz w:val="24"/>
        </w:rPr>
        <w:t>Delhi,</w:t>
      </w:r>
      <w:r>
        <w:rPr>
          <w:spacing w:val="-1"/>
          <w:sz w:val="24"/>
        </w:rPr>
        <w:t xml:space="preserve"> </w:t>
      </w:r>
      <w:r>
        <w:rPr>
          <w:sz w:val="24"/>
        </w:rPr>
        <w:t>2004.</w:t>
      </w:r>
    </w:p>
    <w:p w:rsidR="00DB0060" w:rsidRDefault="00DB0060" w:rsidP="00D877F5">
      <w:pPr>
        <w:pStyle w:val="ListParagraph"/>
        <w:widowControl w:val="0"/>
        <w:numPr>
          <w:ilvl w:val="0"/>
          <w:numId w:val="37"/>
        </w:numPr>
        <w:tabs>
          <w:tab w:val="left" w:pos="1708"/>
        </w:tabs>
        <w:autoSpaceDE w:val="0"/>
        <w:autoSpaceDN w:val="0"/>
        <w:spacing w:before="43" w:beforeAutospacing="0" w:after="0" w:line="276" w:lineRule="auto"/>
        <w:ind w:right="1262"/>
        <w:contextualSpacing w:val="0"/>
        <w:rPr>
          <w:sz w:val="24"/>
        </w:rPr>
      </w:pPr>
      <w:r>
        <w:rPr>
          <w:sz w:val="24"/>
        </w:rPr>
        <w:t>Indian Political Thought, R.C Gupta, Ram Chandra Gupta, Lakshmi Narain</w:t>
      </w:r>
      <w:r>
        <w:rPr>
          <w:spacing w:val="-58"/>
          <w:sz w:val="24"/>
        </w:rPr>
        <w:t xml:space="preserve"> </w:t>
      </w:r>
      <w:r>
        <w:rPr>
          <w:sz w:val="24"/>
        </w:rPr>
        <w:t>Agarwal,</w:t>
      </w:r>
      <w:r>
        <w:rPr>
          <w:spacing w:val="-1"/>
          <w:sz w:val="24"/>
        </w:rPr>
        <w:t xml:space="preserve"> </w:t>
      </w:r>
      <w:r>
        <w:rPr>
          <w:sz w:val="24"/>
        </w:rPr>
        <w:t>Agra,2005.</w:t>
      </w:r>
    </w:p>
    <w:p w:rsidR="00DB0060" w:rsidRDefault="00DB0060" w:rsidP="00D877F5">
      <w:pPr>
        <w:pStyle w:val="ListParagraph"/>
        <w:widowControl w:val="0"/>
        <w:numPr>
          <w:ilvl w:val="0"/>
          <w:numId w:val="37"/>
        </w:numPr>
        <w:tabs>
          <w:tab w:val="left" w:pos="1708"/>
        </w:tabs>
        <w:autoSpaceDE w:val="0"/>
        <w:autoSpaceDN w:val="0"/>
        <w:spacing w:before="0" w:beforeAutospacing="0" w:after="0" w:line="275" w:lineRule="exact"/>
        <w:ind w:hanging="361"/>
        <w:contextualSpacing w:val="0"/>
        <w:rPr>
          <w:sz w:val="24"/>
        </w:rPr>
      </w:pPr>
      <w:r>
        <w:rPr>
          <w:sz w:val="24"/>
        </w:rPr>
        <w:t>Indian</w:t>
      </w:r>
      <w:r>
        <w:rPr>
          <w:spacing w:val="-2"/>
          <w:sz w:val="24"/>
        </w:rPr>
        <w:t xml:space="preserve"> </w:t>
      </w:r>
      <w:r>
        <w:rPr>
          <w:sz w:val="24"/>
        </w:rPr>
        <w:t>Political</w:t>
      </w:r>
      <w:r>
        <w:rPr>
          <w:spacing w:val="-1"/>
          <w:sz w:val="24"/>
        </w:rPr>
        <w:t xml:space="preserve"> </w:t>
      </w:r>
      <w:r>
        <w:rPr>
          <w:sz w:val="24"/>
        </w:rPr>
        <w:t>Thinkers, Dr.</w:t>
      </w:r>
      <w:r>
        <w:rPr>
          <w:spacing w:val="-1"/>
          <w:sz w:val="24"/>
        </w:rPr>
        <w:t xml:space="preserve"> </w:t>
      </w:r>
      <w:r>
        <w:rPr>
          <w:sz w:val="24"/>
        </w:rPr>
        <w:t>Vishnoo</w:t>
      </w:r>
      <w:r>
        <w:rPr>
          <w:spacing w:val="-2"/>
          <w:sz w:val="24"/>
        </w:rPr>
        <w:t xml:space="preserve"> </w:t>
      </w:r>
      <w:r>
        <w:rPr>
          <w:sz w:val="24"/>
        </w:rPr>
        <w:t>Bhagwan,</w:t>
      </w:r>
      <w:r>
        <w:rPr>
          <w:spacing w:val="1"/>
          <w:sz w:val="24"/>
        </w:rPr>
        <w:t xml:space="preserve"> </w:t>
      </w:r>
      <w:r>
        <w:rPr>
          <w:sz w:val="24"/>
        </w:rPr>
        <w:t>Atma</w:t>
      </w:r>
      <w:r>
        <w:rPr>
          <w:spacing w:val="1"/>
          <w:sz w:val="24"/>
        </w:rPr>
        <w:t xml:space="preserve"> </w:t>
      </w:r>
      <w:r>
        <w:rPr>
          <w:sz w:val="24"/>
        </w:rPr>
        <w:t>Ram</w:t>
      </w:r>
      <w:r>
        <w:rPr>
          <w:spacing w:val="-1"/>
          <w:sz w:val="24"/>
        </w:rPr>
        <w:t xml:space="preserve"> </w:t>
      </w:r>
      <w:r>
        <w:rPr>
          <w:sz w:val="24"/>
        </w:rPr>
        <w:t>&amp;</w:t>
      </w:r>
      <w:r>
        <w:rPr>
          <w:spacing w:val="-2"/>
          <w:sz w:val="24"/>
        </w:rPr>
        <w:t xml:space="preserve"> </w:t>
      </w:r>
      <w:r>
        <w:rPr>
          <w:sz w:val="24"/>
        </w:rPr>
        <w:t>Sons,</w:t>
      </w:r>
      <w:r>
        <w:rPr>
          <w:spacing w:val="-1"/>
          <w:sz w:val="24"/>
        </w:rPr>
        <w:t xml:space="preserve"> </w:t>
      </w:r>
      <w:r>
        <w:rPr>
          <w:sz w:val="24"/>
        </w:rPr>
        <w:t>Delhi,</w:t>
      </w:r>
      <w:r>
        <w:rPr>
          <w:spacing w:val="-1"/>
          <w:sz w:val="24"/>
        </w:rPr>
        <w:t xml:space="preserve"> </w:t>
      </w:r>
      <w:r>
        <w:rPr>
          <w:sz w:val="24"/>
        </w:rPr>
        <w:t>1996.</w:t>
      </w:r>
    </w:p>
    <w:p w:rsidR="00DB0060" w:rsidRDefault="00DB0060" w:rsidP="00D877F5">
      <w:pPr>
        <w:pStyle w:val="ListParagraph"/>
        <w:widowControl w:val="0"/>
        <w:numPr>
          <w:ilvl w:val="0"/>
          <w:numId w:val="37"/>
        </w:numPr>
        <w:tabs>
          <w:tab w:val="left" w:pos="1708"/>
        </w:tabs>
        <w:autoSpaceDE w:val="0"/>
        <w:autoSpaceDN w:val="0"/>
        <w:spacing w:before="41" w:beforeAutospacing="0" w:after="0" w:line="240" w:lineRule="auto"/>
        <w:ind w:hanging="361"/>
        <w:contextualSpacing w:val="0"/>
        <w:rPr>
          <w:sz w:val="24"/>
        </w:rPr>
      </w:pPr>
      <w:r>
        <w:rPr>
          <w:sz w:val="24"/>
        </w:rPr>
        <w:t>Modern</w:t>
      </w:r>
      <w:r>
        <w:rPr>
          <w:spacing w:val="-1"/>
          <w:sz w:val="24"/>
        </w:rPr>
        <w:t xml:space="preserve"> </w:t>
      </w:r>
      <w:r>
        <w:rPr>
          <w:sz w:val="24"/>
        </w:rPr>
        <w:t>Indian</w:t>
      </w:r>
      <w:r>
        <w:rPr>
          <w:spacing w:val="-2"/>
          <w:sz w:val="24"/>
        </w:rPr>
        <w:t xml:space="preserve"> </w:t>
      </w:r>
      <w:r>
        <w:rPr>
          <w:sz w:val="24"/>
        </w:rPr>
        <w:t>Political</w:t>
      </w:r>
      <w:r>
        <w:rPr>
          <w:spacing w:val="-2"/>
          <w:sz w:val="24"/>
        </w:rPr>
        <w:t xml:space="preserve"> </w:t>
      </w:r>
      <w:r>
        <w:rPr>
          <w:sz w:val="24"/>
        </w:rPr>
        <w:t>Thought,</w:t>
      </w:r>
      <w:r>
        <w:rPr>
          <w:spacing w:val="-1"/>
          <w:sz w:val="24"/>
        </w:rPr>
        <w:t xml:space="preserve"> </w:t>
      </w:r>
      <w:r>
        <w:rPr>
          <w:sz w:val="24"/>
        </w:rPr>
        <w:t>V.P</w:t>
      </w:r>
      <w:r>
        <w:rPr>
          <w:spacing w:val="-2"/>
          <w:sz w:val="24"/>
        </w:rPr>
        <w:t xml:space="preserve"> </w:t>
      </w:r>
      <w:r>
        <w:rPr>
          <w:sz w:val="24"/>
        </w:rPr>
        <w:t>Verma,</w:t>
      </w:r>
      <w:r>
        <w:rPr>
          <w:spacing w:val="-2"/>
          <w:sz w:val="24"/>
        </w:rPr>
        <w:t xml:space="preserve"> </w:t>
      </w:r>
      <w:r>
        <w:rPr>
          <w:sz w:val="24"/>
        </w:rPr>
        <w:t>Lakshmi</w:t>
      </w:r>
      <w:r>
        <w:rPr>
          <w:spacing w:val="-1"/>
          <w:sz w:val="24"/>
        </w:rPr>
        <w:t xml:space="preserve"> </w:t>
      </w:r>
      <w:r>
        <w:rPr>
          <w:sz w:val="24"/>
        </w:rPr>
        <w:t>Narain</w:t>
      </w:r>
      <w:r>
        <w:rPr>
          <w:spacing w:val="-2"/>
          <w:sz w:val="24"/>
        </w:rPr>
        <w:t xml:space="preserve"> </w:t>
      </w:r>
      <w:r>
        <w:rPr>
          <w:sz w:val="24"/>
        </w:rPr>
        <w:t>Agarwal, Agra</w:t>
      </w:r>
    </w:p>
    <w:p w:rsidR="00DB0060" w:rsidRDefault="00DB0060" w:rsidP="00D877F5">
      <w:pPr>
        <w:pStyle w:val="ListParagraph"/>
        <w:widowControl w:val="0"/>
        <w:numPr>
          <w:ilvl w:val="0"/>
          <w:numId w:val="37"/>
        </w:numPr>
        <w:tabs>
          <w:tab w:val="left" w:pos="1708"/>
        </w:tabs>
        <w:autoSpaceDE w:val="0"/>
        <w:autoSpaceDN w:val="0"/>
        <w:spacing w:before="44" w:beforeAutospacing="0" w:after="0" w:line="276" w:lineRule="auto"/>
        <w:ind w:right="807"/>
        <w:contextualSpacing w:val="0"/>
        <w:rPr>
          <w:sz w:val="24"/>
        </w:rPr>
      </w:pPr>
      <w:r>
        <w:rPr>
          <w:sz w:val="24"/>
        </w:rPr>
        <w:t>Ancient Indian Political Thought &amp; Institutions by H.R Mukhi, SBD Publishers,</w:t>
      </w:r>
      <w:r>
        <w:rPr>
          <w:spacing w:val="-58"/>
          <w:sz w:val="24"/>
        </w:rPr>
        <w:t xml:space="preserve"> </w:t>
      </w:r>
      <w:r>
        <w:rPr>
          <w:sz w:val="24"/>
        </w:rPr>
        <w:t>Delhi,</w:t>
      </w:r>
      <w:r>
        <w:rPr>
          <w:spacing w:val="-1"/>
          <w:sz w:val="24"/>
        </w:rPr>
        <w:t xml:space="preserve"> </w:t>
      </w:r>
      <w:r>
        <w:rPr>
          <w:sz w:val="24"/>
        </w:rPr>
        <w:t>2008.</w:t>
      </w:r>
    </w:p>
    <w:p w:rsidR="00DB0060" w:rsidRDefault="00DB0060" w:rsidP="00D877F5">
      <w:pPr>
        <w:pStyle w:val="ListParagraph"/>
        <w:widowControl w:val="0"/>
        <w:numPr>
          <w:ilvl w:val="0"/>
          <w:numId w:val="37"/>
        </w:numPr>
        <w:tabs>
          <w:tab w:val="left" w:pos="1708"/>
        </w:tabs>
        <w:autoSpaceDE w:val="0"/>
        <w:autoSpaceDN w:val="0"/>
        <w:spacing w:before="0" w:beforeAutospacing="0" w:after="0" w:line="276" w:lineRule="auto"/>
        <w:ind w:right="2321"/>
        <w:contextualSpacing w:val="0"/>
        <w:rPr>
          <w:sz w:val="24"/>
        </w:rPr>
      </w:pPr>
      <w:r>
        <w:rPr>
          <w:sz w:val="24"/>
        </w:rPr>
        <w:t>Modern Indian Political Thought, V.P.Verma, Lakshmi Narayan</w:t>
      </w:r>
      <w:r>
        <w:rPr>
          <w:spacing w:val="-57"/>
          <w:sz w:val="24"/>
        </w:rPr>
        <w:t xml:space="preserve"> </w:t>
      </w:r>
      <w:r>
        <w:rPr>
          <w:sz w:val="24"/>
        </w:rPr>
        <w:t>Agarwal,Agra,1974.</w:t>
      </w:r>
    </w:p>
    <w:p w:rsidR="00DB0060" w:rsidRDefault="00DB0060" w:rsidP="00D877F5">
      <w:pPr>
        <w:pStyle w:val="ListParagraph"/>
        <w:widowControl w:val="0"/>
        <w:numPr>
          <w:ilvl w:val="0"/>
          <w:numId w:val="37"/>
        </w:numPr>
        <w:tabs>
          <w:tab w:val="left" w:pos="1708"/>
        </w:tabs>
        <w:autoSpaceDE w:val="0"/>
        <w:autoSpaceDN w:val="0"/>
        <w:spacing w:before="0" w:beforeAutospacing="0" w:after="0" w:line="276" w:lineRule="auto"/>
        <w:ind w:right="462"/>
        <w:contextualSpacing w:val="0"/>
        <w:rPr>
          <w:sz w:val="24"/>
        </w:rPr>
      </w:pPr>
      <w:r>
        <w:rPr>
          <w:sz w:val="24"/>
        </w:rPr>
        <w:t>Indian</w:t>
      </w:r>
      <w:r>
        <w:rPr>
          <w:spacing w:val="-2"/>
          <w:sz w:val="24"/>
        </w:rPr>
        <w:t xml:space="preserve"> </w:t>
      </w:r>
      <w:r>
        <w:rPr>
          <w:sz w:val="24"/>
        </w:rPr>
        <w:t>Political</w:t>
      </w:r>
      <w:r>
        <w:rPr>
          <w:spacing w:val="-1"/>
          <w:sz w:val="24"/>
        </w:rPr>
        <w:t xml:space="preserve"> </w:t>
      </w:r>
      <w:r>
        <w:rPr>
          <w:sz w:val="24"/>
        </w:rPr>
        <w:t>Thinking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20th</w:t>
      </w:r>
      <w:r>
        <w:rPr>
          <w:spacing w:val="-1"/>
          <w:sz w:val="24"/>
        </w:rPr>
        <w:t xml:space="preserve"> </w:t>
      </w:r>
      <w:r>
        <w:rPr>
          <w:sz w:val="24"/>
        </w:rPr>
        <w:t>Century,</w:t>
      </w:r>
      <w:r>
        <w:rPr>
          <w:spacing w:val="-1"/>
          <w:sz w:val="24"/>
        </w:rPr>
        <w:t xml:space="preserve"> </w:t>
      </w:r>
      <w:r>
        <w:rPr>
          <w:sz w:val="24"/>
        </w:rPr>
        <w:t>A.</w:t>
      </w:r>
      <w:r>
        <w:rPr>
          <w:spacing w:val="-1"/>
          <w:sz w:val="24"/>
        </w:rPr>
        <w:t xml:space="preserve"> </w:t>
      </w:r>
      <w:r>
        <w:rPr>
          <w:sz w:val="24"/>
        </w:rPr>
        <w:t>Appadurai,</w:t>
      </w:r>
      <w:r>
        <w:rPr>
          <w:spacing w:val="-1"/>
          <w:sz w:val="24"/>
        </w:rPr>
        <w:t xml:space="preserve"> </w:t>
      </w:r>
      <w:r>
        <w:rPr>
          <w:sz w:val="24"/>
        </w:rPr>
        <w:t>South</w:t>
      </w:r>
      <w:r>
        <w:rPr>
          <w:spacing w:val="-1"/>
          <w:sz w:val="24"/>
        </w:rPr>
        <w:t xml:space="preserve"> </w:t>
      </w:r>
      <w:r>
        <w:rPr>
          <w:sz w:val="24"/>
        </w:rPr>
        <w:t>Asia</w:t>
      </w:r>
      <w:r>
        <w:rPr>
          <w:spacing w:val="-3"/>
          <w:sz w:val="24"/>
        </w:rPr>
        <w:t xml:space="preserve"> </w:t>
      </w:r>
      <w:r>
        <w:rPr>
          <w:sz w:val="24"/>
        </w:rPr>
        <w:t>Publishers,</w:t>
      </w:r>
      <w:r>
        <w:rPr>
          <w:spacing w:val="-57"/>
          <w:sz w:val="24"/>
        </w:rPr>
        <w:t xml:space="preserve"> </w:t>
      </w:r>
      <w:r>
        <w:rPr>
          <w:sz w:val="24"/>
        </w:rPr>
        <w:t>New</w:t>
      </w:r>
      <w:r>
        <w:rPr>
          <w:spacing w:val="-1"/>
          <w:sz w:val="24"/>
        </w:rPr>
        <w:t xml:space="preserve"> </w:t>
      </w:r>
      <w:r>
        <w:rPr>
          <w:sz w:val="24"/>
        </w:rPr>
        <w:t>Delhi, 1987.</w:t>
      </w:r>
    </w:p>
    <w:p w:rsidR="00DB0060" w:rsidRDefault="00DB0060" w:rsidP="00D877F5">
      <w:pPr>
        <w:pStyle w:val="ListParagraph"/>
        <w:widowControl w:val="0"/>
        <w:numPr>
          <w:ilvl w:val="0"/>
          <w:numId w:val="37"/>
        </w:numPr>
        <w:tabs>
          <w:tab w:val="left" w:pos="1708"/>
        </w:tabs>
        <w:autoSpaceDE w:val="0"/>
        <w:autoSpaceDN w:val="0"/>
        <w:spacing w:before="0" w:beforeAutospacing="0" w:after="0" w:line="256" w:lineRule="auto"/>
        <w:ind w:left="740" w:right="679" w:firstLine="607"/>
        <w:contextualSpacing w:val="0"/>
        <w:rPr>
          <w:sz w:val="24"/>
        </w:rPr>
      </w:pPr>
      <w:r>
        <w:rPr>
          <w:sz w:val="24"/>
        </w:rPr>
        <w:t>Dr. Baba sahib Ambedkar, writings and speeches vol: I, II, III and VIII</w:t>
      </w:r>
      <w:r>
        <w:rPr>
          <w:spacing w:val="1"/>
          <w:sz w:val="24"/>
        </w:rPr>
        <w:t xml:space="preserve"> </w:t>
      </w:r>
      <w:r>
        <w:rPr>
          <w:b/>
          <w:sz w:val="24"/>
        </w:rPr>
        <w:t xml:space="preserve">Activities: </w:t>
      </w:r>
      <w:r>
        <w:rPr>
          <w:sz w:val="24"/>
        </w:rPr>
        <w:t>Assignments – Quiz – Group Discussion – Classroom Debates – Documentaries</w:t>
      </w:r>
      <w:r>
        <w:rPr>
          <w:spacing w:val="-57"/>
          <w:sz w:val="24"/>
        </w:rPr>
        <w:t xml:space="preserve"> </w:t>
      </w:r>
      <w:r>
        <w:rPr>
          <w:sz w:val="24"/>
        </w:rPr>
        <w:t>from</w:t>
      </w:r>
      <w:r>
        <w:rPr>
          <w:spacing w:val="-1"/>
          <w:sz w:val="24"/>
        </w:rPr>
        <w:t xml:space="preserve"> </w:t>
      </w:r>
      <w:r>
        <w:rPr>
          <w:sz w:val="24"/>
        </w:rPr>
        <w:t>You tube</w:t>
      </w:r>
      <w:r>
        <w:rPr>
          <w:spacing w:val="-1"/>
          <w:sz w:val="24"/>
        </w:rPr>
        <w:t xml:space="preserve"> </w:t>
      </w:r>
      <w:r>
        <w:rPr>
          <w:sz w:val="24"/>
        </w:rPr>
        <w:t>– Preparation of Albums</w:t>
      </w:r>
    </w:p>
    <w:p w:rsidR="00824742" w:rsidRDefault="00DB0060" w:rsidP="00DB0060">
      <w:pPr>
        <w:tabs>
          <w:tab w:val="left" w:pos="1666"/>
        </w:tabs>
        <w:rPr>
          <w:rFonts w:ascii="Times New Roman" w:hAnsi="Times New Roman" w:cs="Times New Roman"/>
          <w:sz w:val="28"/>
          <w:szCs w:val="28"/>
        </w:rPr>
      </w:pPr>
      <w:r>
        <w:rPr>
          <w:rFonts w:ascii="Times New Roman" w:hAnsi="Times New Roman" w:cs="Times New Roman"/>
          <w:sz w:val="28"/>
          <w:szCs w:val="28"/>
        </w:rPr>
        <w:tab/>
      </w: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DB0060" w:rsidRDefault="00DB0060" w:rsidP="00DB0060">
      <w:pPr>
        <w:tabs>
          <w:tab w:val="left" w:pos="1666"/>
        </w:tabs>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A.P. State Council of Higher Education</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Semester-wise Revised Syllabus under CBCS, 2020-21</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Four – Year B.A. (Hons)</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Domain Subject: POLITIOCAL SCIENCE</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IV Year B.A. (Hons) – Semester –V</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Max Marks: 100</w:t>
      </w:r>
    </w:p>
    <w:p w:rsidR="000D3778" w:rsidRPr="000D3778" w:rsidRDefault="000D3778" w:rsidP="000D3778">
      <w:pPr>
        <w:jc w:val="center"/>
        <w:rPr>
          <w:rFonts w:ascii="Times New Roman" w:eastAsia="Calibri" w:hAnsi="Times New Roman"/>
          <w:sz w:val="28"/>
          <w:szCs w:val="28"/>
          <w:u w:val="single"/>
        </w:rPr>
      </w:pPr>
      <w:r>
        <w:rPr>
          <w:rFonts w:ascii="Times New Roman" w:eastAsia="Calibri" w:hAnsi="Times New Roman"/>
          <w:sz w:val="28"/>
          <w:szCs w:val="28"/>
        </w:rPr>
        <w:t xml:space="preserve">Course 6C: </w:t>
      </w:r>
      <w:r w:rsidRPr="000D3778">
        <w:rPr>
          <w:rFonts w:ascii="Times New Roman" w:eastAsia="Calibri" w:hAnsi="Times New Roman"/>
          <w:sz w:val="28"/>
          <w:szCs w:val="28"/>
          <w:u w:val="single"/>
        </w:rPr>
        <w:t>OFFICE MANAGEMENT</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lastRenderedPageBreak/>
        <w:t>(Skill Enhancement Course (Elective ), 4 credits)</w:t>
      </w:r>
    </w:p>
    <w:p w:rsidR="000D3778" w:rsidRDefault="000D3778" w:rsidP="00D877F5">
      <w:pPr>
        <w:pStyle w:val="ListParagraph"/>
        <w:numPr>
          <w:ilvl w:val="0"/>
          <w:numId w:val="4"/>
        </w:numPr>
        <w:rPr>
          <w:rFonts w:ascii="Times New Roman" w:eastAsia="Calibri" w:hAnsi="Times New Roman"/>
          <w:sz w:val="24"/>
          <w:szCs w:val="24"/>
        </w:rPr>
      </w:pPr>
      <w:r>
        <w:rPr>
          <w:rFonts w:ascii="Times New Roman" w:eastAsia="Calibri" w:hAnsi="Times New Roman"/>
          <w:sz w:val="24"/>
          <w:szCs w:val="24"/>
        </w:rPr>
        <w:t>Learning Outcomes</w:t>
      </w:r>
    </w:p>
    <w:p w:rsidR="000D3778" w:rsidRDefault="000D3778" w:rsidP="000D3778">
      <w:pPr>
        <w:pStyle w:val="ListParagraph"/>
        <w:rPr>
          <w:rFonts w:ascii="Times New Roman" w:eastAsia="Calibri" w:hAnsi="Times New Roman"/>
          <w:sz w:val="24"/>
          <w:szCs w:val="24"/>
        </w:rPr>
      </w:pPr>
      <w:r>
        <w:rPr>
          <w:rFonts w:ascii="Times New Roman" w:eastAsia="Calibri" w:hAnsi="Times New Roman"/>
          <w:sz w:val="24"/>
          <w:szCs w:val="24"/>
        </w:rPr>
        <w:t>Students as the successful completion of the course will be able to:</w:t>
      </w:r>
    </w:p>
    <w:p w:rsidR="000D3778" w:rsidRDefault="000D3778" w:rsidP="00D877F5">
      <w:pPr>
        <w:pStyle w:val="ListParagraph"/>
        <w:numPr>
          <w:ilvl w:val="0"/>
          <w:numId w:val="5"/>
        </w:numPr>
        <w:rPr>
          <w:rFonts w:ascii="Times New Roman" w:eastAsia="Calibri" w:hAnsi="Times New Roman"/>
          <w:sz w:val="24"/>
          <w:szCs w:val="24"/>
        </w:rPr>
      </w:pPr>
      <w:r>
        <w:rPr>
          <w:rFonts w:ascii="Times New Roman" w:eastAsia="Calibri" w:hAnsi="Times New Roman"/>
          <w:sz w:val="24"/>
          <w:szCs w:val="24"/>
        </w:rPr>
        <w:t>Understand fundamental knowledge of Office Management that can be applied to a</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Career.</w:t>
      </w:r>
    </w:p>
    <w:p w:rsidR="000D3778" w:rsidRDefault="000D3778" w:rsidP="00D877F5">
      <w:pPr>
        <w:pStyle w:val="ListParagraph"/>
        <w:numPr>
          <w:ilvl w:val="0"/>
          <w:numId w:val="5"/>
        </w:numPr>
        <w:rPr>
          <w:rFonts w:ascii="Times New Roman" w:eastAsia="Calibri" w:hAnsi="Times New Roman"/>
          <w:sz w:val="24"/>
          <w:szCs w:val="24"/>
        </w:rPr>
      </w:pPr>
      <w:r>
        <w:rPr>
          <w:rFonts w:ascii="Times New Roman" w:eastAsia="Calibri" w:hAnsi="Times New Roman"/>
          <w:sz w:val="24"/>
          <w:szCs w:val="24"/>
        </w:rPr>
        <w:t>Have Knowledge on office administration and identify job competencies.</w:t>
      </w:r>
    </w:p>
    <w:p w:rsidR="000D3778" w:rsidRDefault="000D3778" w:rsidP="00D877F5">
      <w:pPr>
        <w:pStyle w:val="ListParagraph"/>
        <w:numPr>
          <w:ilvl w:val="0"/>
          <w:numId w:val="5"/>
        </w:numPr>
        <w:rPr>
          <w:rFonts w:ascii="Times New Roman" w:eastAsia="Calibri" w:hAnsi="Times New Roman"/>
          <w:sz w:val="24"/>
          <w:szCs w:val="24"/>
        </w:rPr>
      </w:pPr>
      <w:r>
        <w:rPr>
          <w:rFonts w:ascii="Times New Roman" w:eastAsia="Calibri" w:hAnsi="Times New Roman"/>
          <w:sz w:val="24"/>
          <w:szCs w:val="24"/>
        </w:rPr>
        <w:t>Understand the importance of record management and allied sections.</w:t>
      </w:r>
    </w:p>
    <w:p w:rsidR="000D3778" w:rsidRDefault="000D3778" w:rsidP="00D877F5">
      <w:pPr>
        <w:pStyle w:val="ListParagraph"/>
        <w:numPr>
          <w:ilvl w:val="0"/>
          <w:numId w:val="5"/>
        </w:numPr>
        <w:rPr>
          <w:rFonts w:ascii="Times New Roman" w:eastAsia="Calibri" w:hAnsi="Times New Roman"/>
          <w:sz w:val="24"/>
          <w:szCs w:val="24"/>
        </w:rPr>
      </w:pPr>
      <w:r>
        <w:rPr>
          <w:rFonts w:ascii="Times New Roman" w:eastAsia="Calibri" w:hAnsi="Times New Roman"/>
          <w:sz w:val="24"/>
          <w:szCs w:val="24"/>
        </w:rPr>
        <w:t>Comprehend the administrative process in office</w:t>
      </w:r>
    </w:p>
    <w:p w:rsidR="000D3778" w:rsidRDefault="000D3778" w:rsidP="00D877F5">
      <w:pPr>
        <w:pStyle w:val="ListParagraph"/>
        <w:numPr>
          <w:ilvl w:val="0"/>
          <w:numId w:val="5"/>
        </w:numPr>
        <w:rPr>
          <w:rFonts w:ascii="Times New Roman" w:eastAsia="Calibri" w:hAnsi="Times New Roman"/>
          <w:sz w:val="24"/>
          <w:szCs w:val="24"/>
        </w:rPr>
      </w:pPr>
      <w:r>
        <w:rPr>
          <w:rFonts w:ascii="Times New Roman" w:eastAsia="Calibri" w:hAnsi="Times New Roman"/>
          <w:sz w:val="24"/>
          <w:szCs w:val="24"/>
        </w:rPr>
        <w:t>Identify the challenges in the background of ICT.</w:t>
      </w:r>
    </w:p>
    <w:p w:rsidR="000D3778" w:rsidRDefault="000D3778" w:rsidP="00D877F5">
      <w:pPr>
        <w:pStyle w:val="ListParagraph"/>
        <w:numPr>
          <w:ilvl w:val="0"/>
          <w:numId w:val="5"/>
        </w:numPr>
        <w:rPr>
          <w:rFonts w:ascii="Times New Roman" w:eastAsia="Calibri" w:hAnsi="Times New Roman"/>
          <w:sz w:val="24"/>
          <w:szCs w:val="24"/>
        </w:rPr>
      </w:pPr>
      <w:r>
        <w:rPr>
          <w:rFonts w:ascii="Times New Roman" w:eastAsia="Calibri" w:hAnsi="Times New Roman"/>
          <w:sz w:val="24"/>
          <w:szCs w:val="24"/>
        </w:rPr>
        <w:t>Enhance skills, strategics and techniques to compete with the global competencies in office management.</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II. Syllabus: (Hours: Tenching: 60, Training: 10, others inch, unit tests: 05)</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 1</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Introduction to office, Office structure – Office Management: Meaning, Nature, Importance, Elements and Functions of Office Management – Basic Principles of office management.</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UNIT-2</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Office organization: Definition, Characteristics – Office Planning,  Accommodation, Layout and Office Environment.</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UNIT:3</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Office Record Management –Objectives and Importance – Filling System : Steps in filing, Essentials for filing, Classification and arrangements of files, Modern filing methods using Information and Communication Technology and devices – I NDEXING : Essentials of a good indexing and Records retention and Micro filing.</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 4</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Office Communication: Meaning and mailing, Barriers to communication – Correspondence and Report Writing – Types –Periodical reports.</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 5</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 xml:space="preserve">Form Letters: Meaning, Principles, Factors in designing office forms – Supervisory Skills-Importance of Motivation and Leadership – Issues in Office Management – Recent trends: e-office, use of modern appliances and application of IT in office management </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lastRenderedPageBreak/>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jc w:val="center"/>
        <w:rPr>
          <w:rFonts w:ascii="Times New Roman" w:eastAsia="Calibri" w:hAnsi="Times New Roman"/>
          <w:sz w:val="28"/>
          <w:szCs w:val="28"/>
        </w:rPr>
      </w:pPr>
    </w:p>
    <w:p w:rsidR="000D3778" w:rsidRDefault="000D3778" w:rsidP="000D3778">
      <w:pPr>
        <w:jc w:val="center"/>
        <w:rPr>
          <w:rFonts w:ascii="Times New Roman" w:eastAsia="Calibri" w:hAnsi="Times New Roman"/>
          <w:sz w:val="28"/>
          <w:szCs w:val="28"/>
        </w:rPr>
      </w:pPr>
    </w:p>
    <w:p w:rsidR="000D3778" w:rsidRDefault="000D3778" w:rsidP="000D3778">
      <w:pPr>
        <w:jc w:val="center"/>
        <w:rPr>
          <w:rFonts w:ascii="Times New Roman" w:eastAsia="Calibri" w:hAnsi="Times New Roman"/>
          <w:sz w:val="28"/>
          <w:szCs w:val="28"/>
        </w:rPr>
      </w:pPr>
    </w:p>
    <w:p w:rsidR="000D3778" w:rsidRDefault="000D3778" w:rsidP="000D3778">
      <w:pPr>
        <w:jc w:val="center"/>
        <w:rPr>
          <w:rFonts w:ascii="Times New Roman" w:eastAsia="Calibri" w:hAnsi="Times New Roman"/>
          <w:sz w:val="28"/>
          <w:szCs w:val="28"/>
        </w:rPr>
      </w:pPr>
    </w:p>
    <w:p w:rsidR="000D3778" w:rsidRDefault="000D3778" w:rsidP="000D3778">
      <w:pPr>
        <w:jc w:val="center"/>
        <w:rPr>
          <w:rFonts w:ascii="Times New Roman" w:eastAsia="Calibri" w:hAnsi="Times New Roman"/>
          <w:sz w:val="28"/>
          <w:szCs w:val="28"/>
        </w:rPr>
      </w:pP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A.P. State Council of Higher Education</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Semester-wise Revised Syllabus under CBCS, 2020-21</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Four – Year B.A. (Hons)</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Domain Subject: POLITIOCAL SCIENCE</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IV Year B.A. (Hons) – Semester –V</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Max Marks: 100</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t xml:space="preserve">Course 7C: </w:t>
      </w:r>
      <w:r w:rsidRPr="00B12EB9">
        <w:rPr>
          <w:rFonts w:ascii="Times New Roman" w:eastAsia="Calibri" w:hAnsi="Times New Roman"/>
          <w:sz w:val="28"/>
          <w:szCs w:val="28"/>
          <w:u w:val="single"/>
        </w:rPr>
        <w:t>PERSONNEL ADMINISTRATION</w:t>
      </w:r>
      <w:r>
        <w:rPr>
          <w:rFonts w:ascii="Times New Roman" w:eastAsia="Calibri" w:hAnsi="Times New Roman"/>
          <w:sz w:val="28"/>
          <w:szCs w:val="28"/>
        </w:rPr>
        <w:t xml:space="preserve"> </w:t>
      </w:r>
    </w:p>
    <w:p w:rsidR="000D3778" w:rsidRDefault="000D3778" w:rsidP="000D3778">
      <w:pPr>
        <w:jc w:val="center"/>
        <w:rPr>
          <w:rFonts w:ascii="Times New Roman" w:eastAsia="Calibri" w:hAnsi="Times New Roman"/>
          <w:sz w:val="28"/>
          <w:szCs w:val="28"/>
        </w:rPr>
      </w:pPr>
      <w:r>
        <w:rPr>
          <w:rFonts w:ascii="Times New Roman" w:eastAsia="Calibri" w:hAnsi="Times New Roman"/>
          <w:sz w:val="28"/>
          <w:szCs w:val="28"/>
        </w:rPr>
        <w:lastRenderedPageBreak/>
        <w:t>(Skill Enhancement Course (Elective), 4 credits)</w:t>
      </w:r>
    </w:p>
    <w:p w:rsidR="000D3778" w:rsidRDefault="000D3778" w:rsidP="00D877F5">
      <w:pPr>
        <w:pStyle w:val="ListParagraph"/>
        <w:numPr>
          <w:ilvl w:val="0"/>
          <w:numId w:val="6"/>
        </w:numPr>
        <w:rPr>
          <w:rFonts w:ascii="Times New Roman" w:eastAsia="Calibri" w:hAnsi="Times New Roman"/>
          <w:sz w:val="28"/>
          <w:szCs w:val="28"/>
        </w:rPr>
      </w:pPr>
      <w:r>
        <w:rPr>
          <w:rFonts w:ascii="Times New Roman" w:eastAsia="Calibri" w:hAnsi="Times New Roman"/>
          <w:sz w:val="28"/>
          <w:szCs w:val="28"/>
        </w:rPr>
        <w:t>Learning Outcomes:</w:t>
      </w:r>
    </w:p>
    <w:p w:rsidR="000D3778" w:rsidRDefault="000D3778" w:rsidP="000D3778">
      <w:pPr>
        <w:pStyle w:val="ListParagraph"/>
        <w:rPr>
          <w:rFonts w:ascii="Times New Roman" w:eastAsia="Calibri" w:hAnsi="Times New Roman"/>
          <w:sz w:val="24"/>
          <w:szCs w:val="24"/>
        </w:rPr>
      </w:pPr>
      <w:r>
        <w:rPr>
          <w:rFonts w:ascii="Times New Roman" w:eastAsia="Calibri" w:hAnsi="Times New Roman"/>
          <w:sz w:val="24"/>
          <w:szCs w:val="24"/>
        </w:rPr>
        <w:t>Students as the successful completion of the course will be able to:</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1. Understand Personnel Administration that can be applied to a   Career.</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 xml:space="preserve">2. Acquire knowledge on recruitment, selection and training and identify job </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 xml:space="preserve">     Competencies.</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3. Understand the importance and role of civil services in Indian Governance.</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4. Provide an overview on issues in administration.</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 xml:space="preserve">5. Enhance skills, strategies and techniques for redressal of grievances in administration </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II. Syllabus : (Hours: Trenching: 60, Training: 10, others incl, unit tests: 05)</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 1</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Personnel Administration: Concept, Nature, Scope and Significance – Hierarchy in Personnel Administration – Roles and Responsibilities of Personnel Administrative Officers- Bureaucracy: Meaning, Characteristics, Nature, Importance and its role in modern state.</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UNIT-2</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Recruitment : Meaning and Importance, Types of Recruitment , Methods of recruitment with regard to All India , Central and State Services – Union Public Service Commission and State Public Service Commission’s- Constitutional provisions and Composition , Functions and Role.</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UNIT-3</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Training : Meaning , Objectives, Types and Significance- Training Institutions in India-</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Promotion-Promotion procedure-Career Planning, Evaluation and Development – Motivation and Moral Performance Appraisal,</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UNIT-4</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Administrative Ethics- Integrity in administration- Code of Conduct – Common Lapses and Disciplinary Procedure – Employer Relations – Rights of Civil Servants.</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UNIT-5</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 xml:space="preserve">Problems in Personnel Administration – Employees participation in administration –Grievances- Institutional arrangements for settlement of disputes-Change in work place, Counselling and Time Management.  </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ind w:left="405"/>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lastRenderedPageBreak/>
        <w:t xml:space="preserve"> </w:t>
      </w:r>
    </w:p>
    <w:p w:rsidR="000D3778" w:rsidRDefault="000D3778" w:rsidP="000D3778">
      <w:pPr>
        <w:ind w:left="345"/>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pStyle w:val="ListParagraph"/>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0D3778" w:rsidRDefault="000D3778" w:rsidP="000D3778">
      <w:pPr>
        <w:rPr>
          <w:rFonts w:ascii="Times New Roman" w:eastAsia="Calibri" w:hAnsi="Times New Roman"/>
          <w:sz w:val="24"/>
          <w:szCs w:val="24"/>
        </w:rPr>
      </w:pPr>
      <w:r>
        <w:rPr>
          <w:rFonts w:ascii="Times New Roman" w:eastAsia="Calibri" w:hAnsi="Times New Roman"/>
          <w:sz w:val="24"/>
          <w:szCs w:val="24"/>
        </w:rPr>
        <w:t xml:space="preserve"> </w:t>
      </w:r>
    </w:p>
    <w:p w:rsidR="00824742" w:rsidRDefault="00824742" w:rsidP="00002EF6">
      <w:pPr>
        <w:jc w:val="center"/>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p w:rsidR="00824742" w:rsidRDefault="00824742" w:rsidP="00002EF6">
      <w:pPr>
        <w:jc w:val="center"/>
        <w:rPr>
          <w:rFonts w:ascii="Times New Roman" w:hAnsi="Times New Roman" w:cs="Times New Roman"/>
          <w:sz w:val="28"/>
          <w:szCs w:val="28"/>
        </w:rPr>
      </w:pPr>
    </w:p>
    <w:sectPr w:rsidR="00824742" w:rsidSect="00622410">
      <w:pgSz w:w="11906" w:h="17338"/>
      <w:pgMar w:top="1420" w:right="865" w:bottom="656" w:left="121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89B" w:rsidRDefault="00C7789B" w:rsidP="00002EF6">
      <w:pPr>
        <w:spacing w:after="0" w:line="240" w:lineRule="auto"/>
      </w:pPr>
      <w:r>
        <w:separator/>
      </w:r>
    </w:p>
  </w:endnote>
  <w:endnote w:type="continuationSeparator" w:id="1">
    <w:p w:rsidR="00C7789B" w:rsidRDefault="00C7789B" w:rsidP="00002E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89B" w:rsidRDefault="00C7789B" w:rsidP="00002EF6">
      <w:pPr>
        <w:spacing w:after="0" w:line="240" w:lineRule="auto"/>
      </w:pPr>
      <w:r>
        <w:separator/>
      </w:r>
    </w:p>
  </w:footnote>
  <w:footnote w:type="continuationSeparator" w:id="1">
    <w:p w:rsidR="00C7789B" w:rsidRDefault="00C7789B" w:rsidP="00002E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306ED"/>
    <w:multiLevelType w:val="multilevel"/>
    <w:tmpl w:val="B5E306ED"/>
    <w:lvl w:ilvl="0">
      <w:start w:val="1"/>
      <w:numFmt w:val="decimal"/>
      <w:lvlText w:val="%1."/>
      <w:lvlJc w:val="left"/>
      <w:pPr>
        <w:ind w:left="1643" w:hanging="238"/>
      </w:pPr>
      <w:rPr>
        <w:rFonts w:ascii="Calibri" w:eastAsia="Calibri" w:hAnsi="Calibri" w:cs="Calibri" w:hint="default"/>
        <w:w w:val="100"/>
        <w:sz w:val="24"/>
        <w:szCs w:val="24"/>
        <w:lang w:val="en-US" w:eastAsia="en-US" w:bidi="ar-SA"/>
      </w:rPr>
    </w:lvl>
    <w:lvl w:ilvl="1">
      <w:numFmt w:val="bullet"/>
      <w:lvlText w:val="•"/>
      <w:lvlJc w:val="left"/>
      <w:pPr>
        <w:ind w:left="2422" w:hanging="238"/>
      </w:pPr>
      <w:rPr>
        <w:rFonts w:hint="default"/>
        <w:lang w:val="en-US" w:eastAsia="en-US" w:bidi="ar-SA"/>
      </w:rPr>
    </w:lvl>
    <w:lvl w:ilvl="2">
      <w:numFmt w:val="bullet"/>
      <w:lvlText w:val="•"/>
      <w:lvlJc w:val="left"/>
      <w:pPr>
        <w:ind w:left="3204" w:hanging="238"/>
      </w:pPr>
      <w:rPr>
        <w:rFonts w:hint="default"/>
        <w:lang w:val="en-US" w:eastAsia="en-US" w:bidi="ar-SA"/>
      </w:rPr>
    </w:lvl>
    <w:lvl w:ilvl="3">
      <w:numFmt w:val="bullet"/>
      <w:lvlText w:val="•"/>
      <w:lvlJc w:val="left"/>
      <w:pPr>
        <w:ind w:left="3986" w:hanging="238"/>
      </w:pPr>
      <w:rPr>
        <w:rFonts w:hint="default"/>
        <w:lang w:val="en-US" w:eastAsia="en-US" w:bidi="ar-SA"/>
      </w:rPr>
    </w:lvl>
    <w:lvl w:ilvl="4">
      <w:numFmt w:val="bullet"/>
      <w:lvlText w:val="•"/>
      <w:lvlJc w:val="left"/>
      <w:pPr>
        <w:ind w:left="4768" w:hanging="238"/>
      </w:pPr>
      <w:rPr>
        <w:rFonts w:hint="default"/>
        <w:lang w:val="en-US" w:eastAsia="en-US" w:bidi="ar-SA"/>
      </w:rPr>
    </w:lvl>
    <w:lvl w:ilvl="5">
      <w:numFmt w:val="bullet"/>
      <w:lvlText w:val="•"/>
      <w:lvlJc w:val="left"/>
      <w:pPr>
        <w:ind w:left="5550" w:hanging="238"/>
      </w:pPr>
      <w:rPr>
        <w:rFonts w:hint="default"/>
        <w:lang w:val="en-US" w:eastAsia="en-US" w:bidi="ar-SA"/>
      </w:rPr>
    </w:lvl>
    <w:lvl w:ilvl="6">
      <w:numFmt w:val="bullet"/>
      <w:lvlText w:val="•"/>
      <w:lvlJc w:val="left"/>
      <w:pPr>
        <w:ind w:left="6332" w:hanging="238"/>
      </w:pPr>
      <w:rPr>
        <w:rFonts w:hint="default"/>
        <w:lang w:val="en-US" w:eastAsia="en-US" w:bidi="ar-SA"/>
      </w:rPr>
    </w:lvl>
    <w:lvl w:ilvl="7">
      <w:numFmt w:val="bullet"/>
      <w:lvlText w:val="•"/>
      <w:lvlJc w:val="left"/>
      <w:pPr>
        <w:ind w:left="7114" w:hanging="238"/>
      </w:pPr>
      <w:rPr>
        <w:rFonts w:hint="default"/>
        <w:lang w:val="en-US" w:eastAsia="en-US" w:bidi="ar-SA"/>
      </w:rPr>
    </w:lvl>
    <w:lvl w:ilvl="8">
      <w:numFmt w:val="bullet"/>
      <w:lvlText w:val="•"/>
      <w:lvlJc w:val="left"/>
      <w:pPr>
        <w:ind w:left="7896" w:hanging="238"/>
      </w:pPr>
      <w:rPr>
        <w:rFonts w:hint="default"/>
        <w:lang w:val="en-US" w:eastAsia="en-US" w:bidi="ar-SA"/>
      </w:rPr>
    </w:lvl>
  </w:abstractNum>
  <w:abstractNum w:abstractNumId="1">
    <w:nsid w:val="BEA84C8C"/>
    <w:multiLevelType w:val="hybridMultilevel"/>
    <w:tmpl w:val="7DCE27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205925"/>
    <w:multiLevelType w:val="multilevel"/>
    <w:tmpl w:val="BF205925"/>
    <w:lvl w:ilvl="0">
      <w:start w:val="1"/>
      <w:numFmt w:val="decimal"/>
      <w:lvlText w:val="%1."/>
      <w:lvlJc w:val="left"/>
      <w:pPr>
        <w:ind w:left="1881" w:hanging="238"/>
      </w:pPr>
      <w:rPr>
        <w:rFonts w:ascii="Calibri" w:eastAsia="Calibri" w:hAnsi="Calibri" w:cs="Calibri" w:hint="default"/>
        <w:w w:val="100"/>
        <w:sz w:val="24"/>
        <w:szCs w:val="24"/>
        <w:lang w:val="en-US" w:eastAsia="en-US" w:bidi="ar-SA"/>
      </w:rPr>
    </w:lvl>
    <w:lvl w:ilvl="1">
      <w:numFmt w:val="bullet"/>
      <w:lvlText w:val="•"/>
      <w:lvlJc w:val="left"/>
      <w:pPr>
        <w:ind w:left="2638" w:hanging="238"/>
      </w:pPr>
      <w:rPr>
        <w:rFonts w:hint="default"/>
        <w:lang w:val="en-US" w:eastAsia="en-US" w:bidi="ar-SA"/>
      </w:rPr>
    </w:lvl>
    <w:lvl w:ilvl="2">
      <w:numFmt w:val="bullet"/>
      <w:lvlText w:val="•"/>
      <w:lvlJc w:val="left"/>
      <w:pPr>
        <w:ind w:left="3396" w:hanging="238"/>
      </w:pPr>
      <w:rPr>
        <w:rFonts w:hint="default"/>
        <w:lang w:val="en-US" w:eastAsia="en-US" w:bidi="ar-SA"/>
      </w:rPr>
    </w:lvl>
    <w:lvl w:ilvl="3">
      <w:numFmt w:val="bullet"/>
      <w:lvlText w:val="•"/>
      <w:lvlJc w:val="left"/>
      <w:pPr>
        <w:ind w:left="4154" w:hanging="238"/>
      </w:pPr>
      <w:rPr>
        <w:rFonts w:hint="default"/>
        <w:lang w:val="en-US" w:eastAsia="en-US" w:bidi="ar-SA"/>
      </w:rPr>
    </w:lvl>
    <w:lvl w:ilvl="4">
      <w:numFmt w:val="bullet"/>
      <w:lvlText w:val="•"/>
      <w:lvlJc w:val="left"/>
      <w:pPr>
        <w:ind w:left="4912" w:hanging="238"/>
      </w:pPr>
      <w:rPr>
        <w:rFonts w:hint="default"/>
        <w:lang w:val="en-US" w:eastAsia="en-US" w:bidi="ar-SA"/>
      </w:rPr>
    </w:lvl>
    <w:lvl w:ilvl="5">
      <w:numFmt w:val="bullet"/>
      <w:lvlText w:val="•"/>
      <w:lvlJc w:val="left"/>
      <w:pPr>
        <w:ind w:left="5670" w:hanging="238"/>
      </w:pPr>
      <w:rPr>
        <w:rFonts w:hint="default"/>
        <w:lang w:val="en-US" w:eastAsia="en-US" w:bidi="ar-SA"/>
      </w:rPr>
    </w:lvl>
    <w:lvl w:ilvl="6">
      <w:numFmt w:val="bullet"/>
      <w:lvlText w:val="•"/>
      <w:lvlJc w:val="left"/>
      <w:pPr>
        <w:ind w:left="6428" w:hanging="238"/>
      </w:pPr>
      <w:rPr>
        <w:rFonts w:hint="default"/>
        <w:lang w:val="en-US" w:eastAsia="en-US" w:bidi="ar-SA"/>
      </w:rPr>
    </w:lvl>
    <w:lvl w:ilvl="7">
      <w:numFmt w:val="bullet"/>
      <w:lvlText w:val="•"/>
      <w:lvlJc w:val="left"/>
      <w:pPr>
        <w:ind w:left="7186" w:hanging="238"/>
      </w:pPr>
      <w:rPr>
        <w:rFonts w:hint="default"/>
        <w:lang w:val="en-US" w:eastAsia="en-US" w:bidi="ar-SA"/>
      </w:rPr>
    </w:lvl>
    <w:lvl w:ilvl="8">
      <w:numFmt w:val="bullet"/>
      <w:lvlText w:val="•"/>
      <w:lvlJc w:val="left"/>
      <w:pPr>
        <w:ind w:left="7944" w:hanging="238"/>
      </w:pPr>
      <w:rPr>
        <w:rFonts w:hint="default"/>
        <w:lang w:val="en-US" w:eastAsia="en-US" w:bidi="ar-SA"/>
      </w:rPr>
    </w:lvl>
  </w:abstractNum>
  <w:abstractNum w:abstractNumId="3">
    <w:nsid w:val="CF092B84"/>
    <w:multiLevelType w:val="multilevel"/>
    <w:tmpl w:val="CF092B84"/>
    <w:lvl w:ilvl="0">
      <w:start w:val="1"/>
      <w:numFmt w:val="decimal"/>
      <w:lvlText w:val="%1."/>
      <w:lvlJc w:val="left"/>
      <w:pPr>
        <w:ind w:left="1881" w:hanging="238"/>
      </w:pPr>
      <w:rPr>
        <w:rFonts w:ascii="Calibri" w:eastAsia="Calibri" w:hAnsi="Calibri" w:cs="Calibri" w:hint="default"/>
        <w:w w:val="100"/>
        <w:sz w:val="24"/>
        <w:szCs w:val="24"/>
        <w:lang w:val="en-US" w:eastAsia="en-US" w:bidi="ar-SA"/>
      </w:rPr>
    </w:lvl>
    <w:lvl w:ilvl="1">
      <w:numFmt w:val="bullet"/>
      <w:lvlText w:val="•"/>
      <w:lvlJc w:val="left"/>
      <w:pPr>
        <w:ind w:left="2638" w:hanging="238"/>
      </w:pPr>
      <w:rPr>
        <w:rFonts w:hint="default"/>
        <w:lang w:val="en-US" w:eastAsia="en-US" w:bidi="ar-SA"/>
      </w:rPr>
    </w:lvl>
    <w:lvl w:ilvl="2">
      <w:numFmt w:val="bullet"/>
      <w:lvlText w:val="•"/>
      <w:lvlJc w:val="left"/>
      <w:pPr>
        <w:ind w:left="3396" w:hanging="238"/>
      </w:pPr>
      <w:rPr>
        <w:rFonts w:hint="default"/>
        <w:lang w:val="en-US" w:eastAsia="en-US" w:bidi="ar-SA"/>
      </w:rPr>
    </w:lvl>
    <w:lvl w:ilvl="3">
      <w:numFmt w:val="bullet"/>
      <w:lvlText w:val="•"/>
      <w:lvlJc w:val="left"/>
      <w:pPr>
        <w:ind w:left="4154" w:hanging="238"/>
      </w:pPr>
      <w:rPr>
        <w:rFonts w:hint="default"/>
        <w:lang w:val="en-US" w:eastAsia="en-US" w:bidi="ar-SA"/>
      </w:rPr>
    </w:lvl>
    <w:lvl w:ilvl="4">
      <w:numFmt w:val="bullet"/>
      <w:lvlText w:val="•"/>
      <w:lvlJc w:val="left"/>
      <w:pPr>
        <w:ind w:left="4912" w:hanging="238"/>
      </w:pPr>
      <w:rPr>
        <w:rFonts w:hint="default"/>
        <w:lang w:val="en-US" w:eastAsia="en-US" w:bidi="ar-SA"/>
      </w:rPr>
    </w:lvl>
    <w:lvl w:ilvl="5">
      <w:numFmt w:val="bullet"/>
      <w:lvlText w:val="•"/>
      <w:lvlJc w:val="left"/>
      <w:pPr>
        <w:ind w:left="5670" w:hanging="238"/>
      </w:pPr>
      <w:rPr>
        <w:rFonts w:hint="default"/>
        <w:lang w:val="en-US" w:eastAsia="en-US" w:bidi="ar-SA"/>
      </w:rPr>
    </w:lvl>
    <w:lvl w:ilvl="6">
      <w:numFmt w:val="bullet"/>
      <w:lvlText w:val="•"/>
      <w:lvlJc w:val="left"/>
      <w:pPr>
        <w:ind w:left="6428" w:hanging="238"/>
      </w:pPr>
      <w:rPr>
        <w:rFonts w:hint="default"/>
        <w:lang w:val="en-US" w:eastAsia="en-US" w:bidi="ar-SA"/>
      </w:rPr>
    </w:lvl>
    <w:lvl w:ilvl="7">
      <w:numFmt w:val="bullet"/>
      <w:lvlText w:val="•"/>
      <w:lvlJc w:val="left"/>
      <w:pPr>
        <w:ind w:left="7186" w:hanging="238"/>
      </w:pPr>
      <w:rPr>
        <w:rFonts w:hint="default"/>
        <w:lang w:val="en-US" w:eastAsia="en-US" w:bidi="ar-SA"/>
      </w:rPr>
    </w:lvl>
    <w:lvl w:ilvl="8">
      <w:numFmt w:val="bullet"/>
      <w:lvlText w:val="•"/>
      <w:lvlJc w:val="left"/>
      <w:pPr>
        <w:ind w:left="7944" w:hanging="238"/>
      </w:pPr>
      <w:rPr>
        <w:rFonts w:hint="default"/>
        <w:lang w:val="en-US" w:eastAsia="en-US" w:bidi="ar-SA"/>
      </w:rPr>
    </w:lvl>
  </w:abstractNum>
  <w:abstractNum w:abstractNumId="4">
    <w:nsid w:val="EC62ACC6"/>
    <w:multiLevelType w:val="hybridMultilevel"/>
    <w:tmpl w:val="ED55E8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F"/>
    <w:multiLevelType w:val="multilevel"/>
    <w:tmpl w:val="0000000F"/>
    <w:lvl w:ilvl="0">
      <w:start w:val="1"/>
      <w:numFmt w:val="decimal"/>
      <w:lvlText w:val="%1."/>
      <w:lvlJc w:val="left"/>
      <w:pPr>
        <w:ind w:left="1236" w:hanging="360"/>
      </w:pPr>
      <w:rPr>
        <w:rFonts w:hint="default"/>
      </w:rPr>
    </w:lvl>
    <w:lvl w:ilvl="1">
      <w:start w:val="1"/>
      <w:numFmt w:val="lowerLetter"/>
      <w:lvlText w:val="%2."/>
      <w:lvlJc w:val="left"/>
      <w:pPr>
        <w:ind w:left="1956" w:hanging="360"/>
      </w:pPr>
    </w:lvl>
    <w:lvl w:ilvl="2">
      <w:start w:val="1"/>
      <w:numFmt w:val="lowerRoman"/>
      <w:lvlText w:val="%3."/>
      <w:lvlJc w:val="right"/>
      <w:pPr>
        <w:ind w:left="2676" w:hanging="180"/>
      </w:pPr>
    </w:lvl>
    <w:lvl w:ilvl="3">
      <w:start w:val="1"/>
      <w:numFmt w:val="decimal"/>
      <w:lvlText w:val="%4."/>
      <w:lvlJc w:val="left"/>
      <w:pPr>
        <w:ind w:left="3396" w:hanging="360"/>
      </w:pPr>
    </w:lvl>
    <w:lvl w:ilvl="4">
      <w:start w:val="1"/>
      <w:numFmt w:val="lowerLetter"/>
      <w:lvlText w:val="%5."/>
      <w:lvlJc w:val="left"/>
      <w:pPr>
        <w:ind w:left="4116" w:hanging="360"/>
      </w:pPr>
    </w:lvl>
    <w:lvl w:ilvl="5">
      <w:start w:val="1"/>
      <w:numFmt w:val="lowerRoman"/>
      <w:lvlText w:val="%6."/>
      <w:lvlJc w:val="right"/>
      <w:pPr>
        <w:ind w:left="4836" w:hanging="180"/>
      </w:pPr>
    </w:lvl>
    <w:lvl w:ilvl="6">
      <w:start w:val="1"/>
      <w:numFmt w:val="decimal"/>
      <w:lvlText w:val="%7."/>
      <w:lvlJc w:val="left"/>
      <w:pPr>
        <w:ind w:left="5556" w:hanging="360"/>
      </w:pPr>
    </w:lvl>
    <w:lvl w:ilvl="7">
      <w:start w:val="1"/>
      <w:numFmt w:val="lowerLetter"/>
      <w:lvlText w:val="%8."/>
      <w:lvlJc w:val="left"/>
      <w:pPr>
        <w:ind w:left="6276" w:hanging="360"/>
      </w:pPr>
    </w:lvl>
    <w:lvl w:ilvl="8">
      <w:start w:val="1"/>
      <w:numFmt w:val="lowerRoman"/>
      <w:lvlText w:val="%9."/>
      <w:lvlJc w:val="right"/>
      <w:pPr>
        <w:ind w:left="6996" w:hanging="180"/>
      </w:pPr>
    </w:lvl>
  </w:abstractNum>
  <w:abstractNum w:abstractNumId="6">
    <w:nsid w:val="00770557"/>
    <w:multiLevelType w:val="hybridMultilevel"/>
    <w:tmpl w:val="2B501204"/>
    <w:lvl w:ilvl="0" w:tplc="A5B6A4AA">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7EE23E22">
      <w:numFmt w:val="bullet"/>
      <w:lvlText w:val="•"/>
      <w:lvlJc w:val="left"/>
      <w:pPr>
        <w:ind w:left="2336" w:hanging="360"/>
      </w:pPr>
      <w:rPr>
        <w:rFonts w:hint="default"/>
        <w:lang w:val="en-US" w:eastAsia="en-US" w:bidi="ar-SA"/>
      </w:rPr>
    </w:lvl>
    <w:lvl w:ilvl="2" w:tplc="021E9F4A">
      <w:numFmt w:val="bullet"/>
      <w:lvlText w:val="•"/>
      <w:lvlJc w:val="left"/>
      <w:pPr>
        <w:ind w:left="3213" w:hanging="360"/>
      </w:pPr>
      <w:rPr>
        <w:rFonts w:hint="default"/>
        <w:lang w:val="en-US" w:eastAsia="en-US" w:bidi="ar-SA"/>
      </w:rPr>
    </w:lvl>
    <w:lvl w:ilvl="3" w:tplc="598CB286">
      <w:numFmt w:val="bullet"/>
      <w:lvlText w:val="•"/>
      <w:lvlJc w:val="left"/>
      <w:pPr>
        <w:ind w:left="4089" w:hanging="360"/>
      </w:pPr>
      <w:rPr>
        <w:rFonts w:hint="default"/>
        <w:lang w:val="en-US" w:eastAsia="en-US" w:bidi="ar-SA"/>
      </w:rPr>
    </w:lvl>
    <w:lvl w:ilvl="4" w:tplc="59243572">
      <w:numFmt w:val="bullet"/>
      <w:lvlText w:val="•"/>
      <w:lvlJc w:val="left"/>
      <w:pPr>
        <w:ind w:left="4966" w:hanging="360"/>
      </w:pPr>
      <w:rPr>
        <w:rFonts w:hint="default"/>
        <w:lang w:val="en-US" w:eastAsia="en-US" w:bidi="ar-SA"/>
      </w:rPr>
    </w:lvl>
    <w:lvl w:ilvl="5" w:tplc="BFD26A52">
      <w:numFmt w:val="bullet"/>
      <w:lvlText w:val="•"/>
      <w:lvlJc w:val="left"/>
      <w:pPr>
        <w:ind w:left="5843" w:hanging="360"/>
      </w:pPr>
      <w:rPr>
        <w:rFonts w:hint="default"/>
        <w:lang w:val="en-US" w:eastAsia="en-US" w:bidi="ar-SA"/>
      </w:rPr>
    </w:lvl>
    <w:lvl w:ilvl="6" w:tplc="2854973C">
      <w:numFmt w:val="bullet"/>
      <w:lvlText w:val="•"/>
      <w:lvlJc w:val="left"/>
      <w:pPr>
        <w:ind w:left="6719" w:hanging="360"/>
      </w:pPr>
      <w:rPr>
        <w:rFonts w:hint="default"/>
        <w:lang w:val="en-US" w:eastAsia="en-US" w:bidi="ar-SA"/>
      </w:rPr>
    </w:lvl>
    <w:lvl w:ilvl="7" w:tplc="7F74262A">
      <w:numFmt w:val="bullet"/>
      <w:lvlText w:val="•"/>
      <w:lvlJc w:val="left"/>
      <w:pPr>
        <w:ind w:left="7596" w:hanging="360"/>
      </w:pPr>
      <w:rPr>
        <w:rFonts w:hint="default"/>
        <w:lang w:val="en-US" w:eastAsia="en-US" w:bidi="ar-SA"/>
      </w:rPr>
    </w:lvl>
    <w:lvl w:ilvl="8" w:tplc="8C32D51A">
      <w:numFmt w:val="bullet"/>
      <w:lvlText w:val="•"/>
      <w:lvlJc w:val="left"/>
      <w:pPr>
        <w:ind w:left="8473" w:hanging="360"/>
      </w:pPr>
      <w:rPr>
        <w:rFonts w:hint="default"/>
        <w:lang w:val="en-US" w:eastAsia="en-US" w:bidi="ar-SA"/>
      </w:rPr>
    </w:lvl>
  </w:abstractNum>
  <w:abstractNum w:abstractNumId="7">
    <w:nsid w:val="01356CE7"/>
    <w:multiLevelType w:val="hybridMultilevel"/>
    <w:tmpl w:val="2DC063DC"/>
    <w:lvl w:ilvl="0" w:tplc="760665F6">
      <w:start w:val="1"/>
      <w:numFmt w:val="decimal"/>
      <w:lvlText w:val="%1."/>
      <w:lvlJc w:val="left"/>
      <w:pPr>
        <w:ind w:left="820" w:hanging="363"/>
      </w:pPr>
      <w:rPr>
        <w:rFonts w:ascii="Times New Roman" w:eastAsia="Times New Roman" w:hAnsi="Times New Roman" w:cs="Times New Roman" w:hint="default"/>
        <w:b w:val="0"/>
        <w:bCs w:val="0"/>
        <w:i w:val="0"/>
        <w:iCs w:val="0"/>
        <w:spacing w:val="0"/>
        <w:w w:val="100"/>
        <w:sz w:val="28"/>
        <w:szCs w:val="28"/>
        <w:lang w:val="en-US" w:eastAsia="en-US" w:bidi="ar-SA"/>
      </w:rPr>
    </w:lvl>
    <w:lvl w:ilvl="1" w:tplc="0D0CE876">
      <w:start w:val="1"/>
      <w:numFmt w:val="decimal"/>
      <w:lvlText w:val="%2."/>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B19A1554">
      <w:numFmt w:val="bullet"/>
      <w:lvlText w:val="•"/>
      <w:lvlJc w:val="left"/>
      <w:pPr>
        <w:ind w:left="2506" w:hanging="360"/>
      </w:pPr>
      <w:rPr>
        <w:rFonts w:hint="default"/>
        <w:lang w:val="en-US" w:eastAsia="en-US" w:bidi="ar-SA"/>
      </w:rPr>
    </w:lvl>
    <w:lvl w:ilvl="3" w:tplc="B48ABD88">
      <w:numFmt w:val="bullet"/>
      <w:lvlText w:val="•"/>
      <w:lvlJc w:val="left"/>
      <w:pPr>
        <w:ind w:left="3349" w:hanging="360"/>
      </w:pPr>
      <w:rPr>
        <w:rFonts w:hint="default"/>
        <w:lang w:val="en-US" w:eastAsia="en-US" w:bidi="ar-SA"/>
      </w:rPr>
    </w:lvl>
    <w:lvl w:ilvl="4" w:tplc="B4A0ECFC">
      <w:numFmt w:val="bullet"/>
      <w:lvlText w:val="•"/>
      <w:lvlJc w:val="left"/>
      <w:pPr>
        <w:ind w:left="4192" w:hanging="360"/>
      </w:pPr>
      <w:rPr>
        <w:rFonts w:hint="default"/>
        <w:lang w:val="en-US" w:eastAsia="en-US" w:bidi="ar-SA"/>
      </w:rPr>
    </w:lvl>
    <w:lvl w:ilvl="5" w:tplc="041C1ACC">
      <w:numFmt w:val="bullet"/>
      <w:lvlText w:val="•"/>
      <w:lvlJc w:val="left"/>
      <w:pPr>
        <w:ind w:left="5035" w:hanging="360"/>
      </w:pPr>
      <w:rPr>
        <w:rFonts w:hint="default"/>
        <w:lang w:val="en-US" w:eastAsia="en-US" w:bidi="ar-SA"/>
      </w:rPr>
    </w:lvl>
    <w:lvl w:ilvl="6" w:tplc="6CEAC2E8">
      <w:numFmt w:val="bullet"/>
      <w:lvlText w:val="•"/>
      <w:lvlJc w:val="left"/>
      <w:pPr>
        <w:ind w:left="5878" w:hanging="360"/>
      </w:pPr>
      <w:rPr>
        <w:rFonts w:hint="default"/>
        <w:lang w:val="en-US" w:eastAsia="en-US" w:bidi="ar-SA"/>
      </w:rPr>
    </w:lvl>
    <w:lvl w:ilvl="7" w:tplc="F57C20FC">
      <w:numFmt w:val="bullet"/>
      <w:lvlText w:val="•"/>
      <w:lvlJc w:val="left"/>
      <w:pPr>
        <w:ind w:left="6721" w:hanging="360"/>
      </w:pPr>
      <w:rPr>
        <w:rFonts w:hint="default"/>
        <w:lang w:val="en-US" w:eastAsia="en-US" w:bidi="ar-SA"/>
      </w:rPr>
    </w:lvl>
    <w:lvl w:ilvl="8" w:tplc="CA1C4256">
      <w:numFmt w:val="bullet"/>
      <w:lvlText w:val="•"/>
      <w:lvlJc w:val="left"/>
      <w:pPr>
        <w:ind w:left="7564" w:hanging="360"/>
      </w:pPr>
      <w:rPr>
        <w:rFonts w:hint="default"/>
        <w:lang w:val="en-US" w:eastAsia="en-US" w:bidi="ar-SA"/>
      </w:rPr>
    </w:lvl>
  </w:abstractNum>
  <w:abstractNum w:abstractNumId="8">
    <w:nsid w:val="023F51FA"/>
    <w:multiLevelType w:val="multilevel"/>
    <w:tmpl w:val="3FE21C3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nsid w:val="03D62ECE"/>
    <w:multiLevelType w:val="multilevel"/>
    <w:tmpl w:val="03D62ECE"/>
    <w:lvl w:ilvl="0">
      <w:start w:val="1"/>
      <w:numFmt w:val="decimal"/>
      <w:lvlText w:val="%1."/>
      <w:lvlJc w:val="left"/>
      <w:pPr>
        <w:ind w:left="1231" w:hanging="238"/>
      </w:pPr>
      <w:rPr>
        <w:rFonts w:ascii="Calibri" w:eastAsia="Calibri" w:hAnsi="Calibri" w:cs="Calibri" w:hint="default"/>
        <w:w w:val="100"/>
        <w:sz w:val="24"/>
        <w:szCs w:val="24"/>
        <w:lang w:val="en-US" w:eastAsia="en-US" w:bidi="ar-SA"/>
      </w:rPr>
    </w:lvl>
    <w:lvl w:ilvl="1">
      <w:numFmt w:val="bullet"/>
      <w:lvlText w:val="•"/>
      <w:lvlJc w:val="left"/>
      <w:pPr>
        <w:ind w:left="2422" w:hanging="238"/>
      </w:pPr>
      <w:rPr>
        <w:rFonts w:hint="default"/>
        <w:lang w:val="en-US" w:eastAsia="en-US" w:bidi="ar-SA"/>
      </w:rPr>
    </w:lvl>
    <w:lvl w:ilvl="2">
      <w:numFmt w:val="bullet"/>
      <w:lvlText w:val="•"/>
      <w:lvlJc w:val="left"/>
      <w:pPr>
        <w:ind w:left="3204" w:hanging="238"/>
      </w:pPr>
      <w:rPr>
        <w:rFonts w:hint="default"/>
        <w:lang w:val="en-US" w:eastAsia="en-US" w:bidi="ar-SA"/>
      </w:rPr>
    </w:lvl>
    <w:lvl w:ilvl="3">
      <w:numFmt w:val="bullet"/>
      <w:lvlText w:val="•"/>
      <w:lvlJc w:val="left"/>
      <w:pPr>
        <w:ind w:left="3986" w:hanging="238"/>
      </w:pPr>
      <w:rPr>
        <w:rFonts w:hint="default"/>
        <w:lang w:val="en-US" w:eastAsia="en-US" w:bidi="ar-SA"/>
      </w:rPr>
    </w:lvl>
    <w:lvl w:ilvl="4">
      <w:numFmt w:val="bullet"/>
      <w:lvlText w:val="•"/>
      <w:lvlJc w:val="left"/>
      <w:pPr>
        <w:ind w:left="4768" w:hanging="238"/>
      </w:pPr>
      <w:rPr>
        <w:rFonts w:hint="default"/>
        <w:lang w:val="en-US" w:eastAsia="en-US" w:bidi="ar-SA"/>
      </w:rPr>
    </w:lvl>
    <w:lvl w:ilvl="5">
      <w:numFmt w:val="bullet"/>
      <w:lvlText w:val="•"/>
      <w:lvlJc w:val="left"/>
      <w:pPr>
        <w:ind w:left="5550" w:hanging="238"/>
      </w:pPr>
      <w:rPr>
        <w:rFonts w:hint="default"/>
        <w:lang w:val="en-US" w:eastAsia="en-US" w:bidi="ar-SA"/>
      </w:rPr>
    </w:lvl>
    <w:lvl w:ilvl="6">
      <w:numFmt w:val="bullet"/>
      <w:lvlText w:val="•"/>
      <w:lvlJc w:val="left"/>
      <w:pPr>
        <w:ind w:left="6332" w:hanging="238"/>
      </w:pPr>
      <w:rPr>
        <w:rFonts w:hint="default"/>
        <w:lang w:val="en-US" w:eastAsia="en-US" w:bidi="ar-SA"/>
      </w:rPr>
    </w:lvl>
    <w:lvl w:ilvl="7">
      <w:numFmt w:val="bullet"/>
      <w:lvlText w:val="•"/>
      <w:lvlJc w:val="left"/>
      <w:pPr>
        <w:ind w:left="7114" w:hanging="238"/>
      </w:pPr>
      <w:rPr>
        <w:rFonts w:hint="default"/>
        <w:lang w:val="en-US" w:eastAsia="en-US" w:bidi="ar-SA"/>
      </w:rPr>
    </w:lvl>
    <w:lvl w:ilvl="8">
      <w:numFmt w:val="bullet"/>
      <w:lvlText w:val="•"/>
      <w:lvlJc w:val="left"/>
      <w:pPr>
        <w:ind w:left="7896" w:hanging="238"/>
      </w:pPr>
      <w:rPr>
        <w:rFonts w:hint="default"/>
        <w:lang w:val="en-US" w:eastAsia="en-US" w:bidi="ar-SA"/>
      </w:rPr>
    </w:lvl>
  </w:abstractNum>
  <w:abstractNum w:abstractNumId="10">
    <w:nsid w:val="06BE487E"/>
    <w:multiLevelType w:val="hybridMultilevel"/>
    <w:tmpl w:val="8808292A"/>
    <w:lvl w:ilvl="0" w:tplc="ADDC705E">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4D7CFAF6">
      <w:numFmt w:val="bullet"/>
      <w:lvlText w:val=""/>
      <w:lvlJc w:val="left"/>
      <w:pPr>
        <w:ind w:left="1861" w:hanging="221"/>
      </w:pPr>
      <w:rPr>
        <w:rFonts w:ascii="Symbol" w:eastAsia="Symbol" w:hAnsi="Symbol" w:cs="Symbol" w:hint="default"/>
        <w:w w:val="100"/>
        <w:sz w:val="24"/>
        <w:szCs w:val="24"/>
        <w:lang w:val="en-US" w:eastAsia="en-US" w:bidi="ar-SA"/>
      </w:rPr>
    </w:lvl>
    <w:lvl w:ilvl="2" w:tplc="4D74C636">
      <w:numFmt w:val="bullet"/>
      <w:lvlText w:val="•"/>
      <w:lvlJc w:val="left"/>
      <w:pPr>
        <w:ind w:left="3120" w:hanging="221"/>
      </w:pPr>
      <w:rPr>
        <w:rFonts w:hint="default"/>
        <w:lang w:val="en-US" w:eastAsia="en-US" w:bidi="ar-SA"/>
      </w:rPr>
    </w:lvl>
    <w:lvl w:ilvl="3" w:tplc="8C342DDA">
      <w:numFmt w:val="bullet"/>
      <w:lvlText w:val="•"/>
      <w:lvlJc w:val="left"/>
      <w:pPr>
        <w:ind w:left="4008" w:hanging="221"/>
      </w:pPr>
      <w:rPr>
        <w:rFonts w:hint="default"/>
        <w:lang w:val="en-US" w:eastAsia="en-US" w:bidi="ar-SA"/>
      </w:rPr>
    </w:lvl>
    <w:lvl w:ilvl="4" w:tplc="71286DEA">
      <w:numFmt w:val="bullet"/>
      <w:lvlText w:val="•"/>
      <w:lvlJc w:val="left"/>
      <w:pPr>
        <w:ind w:left="4896" w:hanging="221"/>
      </w:pPr>
      <w:rPr>
        <w:rFonts w:hint="default"/>
        <w:lang w:val="en-US" w:eastAsia="en-US" w:bidi="ar-SA"/>
      </w:rPr>
    </w:lvl>
    <w:lvl w:ilvl="5" w:tplc="0A803DAA">
      <w:numFmt w:val="bullet"/>
      <w:lvlText w:val="•"/>
      <w:lvlJc w:val="left"/>
      <w:pPr>
        <w:ind w:left="5784" w:hanging="221"/>
      </w:pPr>
      <w:rPr>
        <w:rFonts w:hint="default"/>
        <w:lang w:val="en-US" w:eastAsia="en-US" w:bidi="ar-SA"/>
      </w:rPr>
    </w:lvl>
    <w:lvl w:ilvl="6" w:tplc="124AEA9C">
      <w:numFmt w:val="bullet"/>
      <w:lvlText w:val="•"/>
      <w:lvlJc w:val="left"/>
      <w:pPr>
        <w:ind w:left="6673" w:hanging="221"/>
      </w:pPr>
      <w:rPr>
        <w:rFonts w:hint="default"/>
        <w:lang w:val="en-US" w:eastAsia="en-US" w:bidi="ar-SA"/>
      </w:rPr>
    </w:lvl>
    <w:lvl w:ilvl="7" w:tplc="1F6492E8">
      <w:numFmt w:val="bullet"/>
      <w:lvlText w:val="•"/>
      <w:lvlJc w:val="left"/>
      <w:pPr>
        <w:ind w:left="7561" w:hanging="221"/>
      </w:pPr>
      <w:rPr>
        <w:rFonts w:hint="default"/>
        <w:lang w:val="en-US" w:eastAsia="en-US" w:bidi="ar-SA"/>
      </w:rPr>
    </w:lvl>
    <w:lvl w:ilvl="8" w:tplc="739EF1DA">
      <w:numFmt w:val="bullet"/>
      <w:lvlText w:val="•"/>
      <w:lvlJc w:val="left"/>
      <w:pPr>
        <w:ind w:left="8449" w:hanging="221"/>
      </w:pPr>
      <w:rPr>
        <w:rFonts w:hint="default"/>
        <w:lang w:val="en-US" w:eastAsia="en-US" w:bidi="ar-SA"/>
      </w:rPr>
    </w:lvl>
  </w:abstractNum>
  <w:abstractNum w:abstractNumId="11">
    <w:nsid w:val="07556A57"/>
    <w:multiLevelType w:val="hybridMultilevel"/>
    <w:tmpl w:val="CE9AA5A0"/>
    <w:lvl w:ilvl="0" w:tplc="6CE62A4C">
      <w:start w:val="1"/>
      <w:numFmt w:val="decimal"/>
      <w:lvlText w:val="%1."/>
      <w:lvlJc w:val="left"/>
      <w:pPr>
        <w:ind w:left="1460" w:hanging="360"/>
      </w:pPr>
      <w:rPr>
        <w:rFonts w:ascii="Times New Roman" w:eastAsia="Times New Roman" w:hAnsi="Times New Roman" w:cs="Times New Roman" w:hint="default"/>
        <w:spacing w:val="-5"/>
        <w:w w:val="100"/>
        <w:sz w:val="24"/>
        <w:szCs w:val="24"/>
        <w:lang w:val="en-US" w:eastAsia="en-US" w:bidi="ar-SA"/>
      </w:rPr>
    </w:lvl>
    <w:lvl w:ilvl="1" w:tplc="188E3E0A">
      <w:numFmt w:val="bullet"/>
      <w:lvlText w:val="•"/>
      <w:lvlJc w:val="left"/>
      <w:pPr>
        <w:ind w:left="2336" w:hanging="360"/>
      </w:pPr>
      <w:rPr>
        <w:rFonts w:hint="default"/>
        <w:lang w:val="en-US" w:eastAsia="en-US" w:bidi="ar-SA"/>
      </w:rPr>
    </w:lvl>
    <w:lvl w:ilvl="2" w:tplc="7526A114">
      <w:numFmt w:val="bullet"/>
      <w:lvlText w:val="•"/>
      <w:lvlJc w:val="left"/>
      <w:pPr>
        <w:ind w:left="3213" w:hanging="360"/>
      </w:pPr>
      <w:rPr>
        <w:rFonts w:hint="default"/>
        <w:lang w:val="en-US" w:eastAsia="en-US" w:bidi="ar-SA"/>
      </w:rPr>
    </w:lvl>
    <w:lvl w:ilvl="3" w:tplc="09685D7C">
      <w:numFmt w:val="bullet"/>
      <w:lvlText w:val="•"/>
      <w:lvlJc w:val="left"/>
      <w:pPr>
        <w:ind w:left="4089" w:hanging="360"/>
      </w:pPr>
      <w:rPr>
        <w:rFonts w:hint="default"/>
        <w:lang w:val="en-US" w:eastAsia="en-US" w:bidi="ar-SA"/>
      </w:rPr>
    </w:lvl>
    <w:lvl w:ilvl="4" w:tplc="B6BAA2F8">
      <w:numFmt w:val="bullet"/>
      <w:lvlText w:val="•"/>
      <w:lvlJc w:val="left"/>
      <w:pPr>
        <w:ind w:left="4966" w:hanging="360"/>
      </w:pPr>
      <w:rPr>
        <w:rFonts w:hint="default"/>
        <w:lang w:val="en-US" w:eastAsia="en-US" w:bidi="ar-SA"/>
      </w:rPr>
    </w:lvl>
    <w:lvl w:ilvl="5" w:tplc="ABA44AFE">
      <w:numFmt w:val="bullet"/>
      <w:lvlText w:val="•"/>
      <w:lvlJc w:val="left"/>
      <w:pPr>
        <w:ind w:left="5843" w:hanging="360"/>
      </w:pPr>
      <w:rPr>
        <w:rFonts w:hint="default"/>
        <w:lang w:val="en-US" w:eastAsia="en-US" w:bidi="ar-SA"/>
      </w:rPr>
    </w:lvl>
    <w:lvl w:ilvl="6" w:tplc="5644FD70">
      <w:numFmt w:val="bullet"/>
      <w:lvlText w:val="•"/>
      <w:lvlJc w:val="left"/>
      <w:pPr>
        <w:ind w:left="6719" w:hanging="360"/>
      </w:pPr>
      <w:rPr>
        <w:rFonts w:hint="default"/>
        <w:lang w:val="en-US" w:eastAsia="en-US" w:bidi="ar-SA"/>
      </w:rPr>
    </w:lvl>
    <w:lvl w:ilvl="7" w:tplc="477EF95A">
      <w:numFmt w:val="bullet"/>
      <w:lvlText w:val="•"/>
      <w:lvlJc w:val="left"/>
      <w:pPr>
        <w:ind w:left="7596" w:hanging="360"/>
      </w:pPr>
      <w:rPr>
        <w:rFonts w:hint="default"/>
        <w:lang w:val="en-US" w:eastAsia="en-US" w:bidi="ar-SA"/>
      </w:rPr>
    </w:lvl>
    <w:lvl w:ilvl="8" w:tplc="9DE617E6">
      <w:numFmt w:val="bullet"/>
      <w:lvlText w:val="•"/>
      <w:lvlJc w:val="left"/>
      <w:pPr>
        <w:ind w:left="8473" w:hanging="360"/>
      </w:pPr>
      <w:rPr>
        <w:rFonts w:hint="default"/>
        <w:lang w:val="en-US" w:eastAsia="en-US" w:bidi="ar-SA"/>
      </w:rPr>
    </w:lvl>
  </w:abstractNum>
  <w:abstractNum w:abstractNumId="12">
    <w:nsid w:val="09A40213"/>
    <w:multiLevelType w:val="hybridMultilevel"/>
    <w:tmpl w:val="7EBEBFCC"/>
    <w:lvl w:ilvl="0" w:tplc="AF26DE5C">
      <w:start w:val="1"/>
      <w:numFmt w:val="decimal"/>
      <w:lvlText w:val="%1."/>
      <w:lvlJc w:val="left"/>
      <w:pPr>
        <w:ind w:left="1448" w:hanging="425"/>
      </w:pPr>
      <w:rPr>
        <w:rFonts w:ascii="Times New Roman" w:eastAsia="Times New Roman" w:hAnsi="Times New Roman" w:cs="Times New Roman" w:hint="default"/>
        <w:w w:val="100"/>
        <w:sz w:val="24"/>
        <w:szCs w:val="24"/>
        <w:lang w:val="en-US" w:eastAsia="en-US" w:bidi="ar-SA"/>
      </w:rPr>
    </w:lvl>
    <w:lvl w:ilvl="1" w:tplc="FD1A6250">
      <w:numFmt w:val="bullet"/>
      <w:lvlText w:val="•"/>
      <w:lvlJc w:val="left"/>
      <w:pPr>
        <w:ind w:left="2318" w:hanging="425"/>
      </w:pPr>
      <w:rPr>
        <w:rFonts w:hint="default"/>
        <w:lang w:val="en-US" w:eastAsia="en-US" w:bidi="ar-SA"/>
      </w:rPr>
    </w:lvl>
    <w:lvl w:ilvl="2" w:tplc="2AE05E92">
      <w:numFmt w:val="bullet"/>
      <w:lvlText w:val="•"/>
      <w:lvlJc w:val="left"/>
      <w:pPr>
        <w:ind w:left="3197" w:hanging="425"/>
      </w:pPr>
      <w:rPr>
        <w:rFonts w:hint="default"/>
        <w:lang w:val="en-US" w:eastAsia="en-US" w:bidi="ar-SA"/>
      </w:rPr>
    </w:lvl>
    <w:lvl w:ilvl="3" w:tplc="8104DFF2">
      <w:numFmt w:val="bullet"/>
      <w:lvlText w:val="•"/>
      <w:lvlJc w:val="left"/>
      <w:pPr>
        <w:ind w:left="4075" w:hanging="425"/>
      </w:pPr>
      <w:rPr>
        <w:rFonts w:hint="default"/>
        <w:lang w:val="en-US" w:eastAsia="en-US" w:bidi="ar-SA"/>
      </w:rPr>
    </w:lvl>
    <w:lvl w:ilvl="4" w:tplc="DDA0FCF8">
      <w:numFmt w:val="bullet"/>
      <w:lvlText w:val="•"/>
      <w:lvlJc w:val="left"/>
      <w:pPr>
        <w:ind w:left="4954" w:hanging="425"/>
      </w:pPr>
      <w:rPr>
        <w:rFonts w:hint="default"/>
        <w:lang w:val="en-US" w:eastAsia="en-US" w:bidi="ar-SA"/>
      </w:rPr>
    </w:lvl>
    <w:lvl w:ilvl="5" w:tplc="38406DB4">
      <w:numFmt w:val="bullet"/>
      <w:lvlText w:val="•"/>
      <w:lvlJc w:val="left"/>
      <w:pPr>
        <w:ind w:left="5833" w:hanging="425"/>
      </w:pPr>
      <w:rPr>
        <w:rFonts w:hint="default"/>
        <w:lang w:val="en-US" w:eastAsia="en-US" w:bidi="ar-SA"/>
      </w:rPr>
    </w:lvl>
    <w:lvl w:ilvl="6" w:tplc="35844FC0">
      <w:numFmt w:val="bullet"/>
      <w:lvlText w:val="•"/>
      <w:lvlJc w:val="left"/>
      <w:pPr>
        <w:ind w:left="6711" w:hanging="425"/>
      </w:pPr>
      <w:rPr>
        <w:rFonts w:hint="default"/>
        <w:lang w:val="en-US" w:eastAsia="en-US" w:bidi="ar-SA"/>
      </w:rPr>
    </w:lvl>
    <w:lvl w:ilvl="7" w:tplc="030E8DD2">
      <w:numFmt w:val="bullet"/>
      <w:lvlText w:val="•"/>
      <w:lvlJc w:val="left"/>
      <w:pPr>
        <w:ind w:left="7590" w:hanging="425"/>
      </w:pPr>
      <w:rPr>
        <w:rFonts w:hint="default"/>
        <w:lang w:val="en-US" w:eastAsia="en-US" w:bidi="ar-SA"/>
      </w:rPr>
    </w:lvl>
    <w:lvl w:ilvl="8" w:tplc="2634E04C">
      <w:numFmt w:val="bullet"/>
      <w:lvlText w:val="•"/>
      <w:lvlJc w:val="left"/>
      <w:pPr>
        <w:ind w:left="8469" w:hanging="425"/>
      </w:pPr>
      <w:rPr>
        <w:rFonts w:hint="default"/>
        <w:lang w:val="en-US" w:eastAsia="en-US" w:bidi="ar-SA"/>
      </w:rPr>
    </w:lvl>
  </w:abstractNum>
  <w:abstractNum w:abstractNumId="13">
    <w:nsid w:val="0B3931C2"/>
    <w:multiLevelType w:val="hybridMultilevel"/>
    <w:tmpl w:val="30382AA0"/>
    <w:lvl w:ilvl="0" w:tplc="AFB40418">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883E1812">
      <w:numFmt w:val="bullet"/>
      <w:lvlText w:val=""/>
      <w:lvlJc w:val="left"/>
      <w:pPr>
        <w:ind w:left="2180" w:hanging="360"/>
      </w:pPr>
      <w:rPr>
        <w:rFonts w:ascii="Symbol" w:eastAsia="Symbol" w:hAnsi="Symbol" w:cs="Symbol" w:hint="default"/>
        <w:w w:val="100"/>
        <w:sz w:val="24"/>
        <w:szCs w:val="24"/>
        <w:lang w:val="en-US" w:eastAsia="en-US" w:bidi="ar-SA"/>
      </w:rPr>
    </w:lvl>
    <w:lvl w:ilvl="2" w:tplc="D8582942">
      <w:numFmt w:val="bullet"/>
      <w:lvlText w:val="•"/>
      <w:lvlJc w:val="left"/>
      <w:pPr>
        <w:ind w:left="3340" w:hanging="360"/>
      </w:pPr>
      <w:rPr>
        <w:rFonts w:hint="default"/>
        <w:lang w:val="en-US" w:eastAsia="en-US" w:bidi="ar-SA"/>
      </w:rPr>
    </w:lvl>
    <w:lvl w:ilvl="3" w:tplc="1800107E">
      <w:numFmt w:val="bullet"/>
      <w:lvlText w:val="•"/>
      <w:lvlJc w:val="left"/>
      <w:pPr>
        <w:ind w:left="4200" w:hanging="360"/>
      </w:pPr>
      <w:rPr>
        <w:rFonts w:hint="default"/>
        <w:lang w:val="en-US" w:eastAsia="en-US" w:bidi="ar-SA"/>
      </w:rPr>
    </w:lvl>
    <w:lvl w:ilvl="4" w:tplc="07A6B01C">
      <w:numFmt w:val="bullet"/>
      <w:lvlText w:val="•"/>
      <w:lvlJc w:val="left"/>
      <w:pPr>
        <w:ind w:left="5061" w:hanging="360"/>
      </w:pPr>
      <w:rPr>
        <w:rFonts w:hint="default"/>
        <w:lang w:val="en-US" w:eastAsia="en-US" w:bidi="ar-SA"/>
      </w:rPr>
    </w:lvl>
    <w:lvl w:ilvl="5" w:tplc="9E026342">
      <w:numFmt w:val="bullet"/>
      <w:lvlText w:val="•"/>
      <w:lvlJc w:val="left"/>
      <w:pPr>
        <w:ind w:left="5922" w:hanging="360"/>
      </w:pPr>
      <w:rPr>
        <w:rFonts w:hint="default"/>
        <w:lang w:val="en-US" w:eastAsia="en-US" w:bidi="ar-SA"/>
      </w:rPr>
    </w:lvl>
    <w:lvl w:ilvl="6" w:tplc="40FC8D14">
      <w:numFmt w:val="bullet"/>
      <w:lvlText w:val="•"/>
      <w:lvlJc w:val="left"/>
      <w:pPr>
        <w:ind w:left="6783" w:hanging="360"/>
      </w:pPr>
      <w:rPr>
        <w:rFonts w:hint="default"/>
        <w:lang w:val="en-US" w:eastAsia="en-US" w:bidi="ar-SA"/>
      </w:rPr>
    </w:lvl>
    <w:lvl w:ilvl="7" w:tplc="A2BECE98">
      <w:numFmt w:val="bullet"/>
      <w:lvlText w:val="•"/>
      <w:lvlJc w:val="left"/>
      <w:pPr>
        <w:ind w:left="7644" w:hanging="360"/>
      </w:pPr>
      <w:rPr>
        <w:rFonts w:hint="default"/>
        <w:lang w:val="en-US" w:eastAsia="en-US" w:bidi="ar-SA"/>
      </w:rPr>
    </w:lvl>
    <w:lvl w:ilvl="8" w:tplc="44AA94C8">
      <w:numFmt w:val="bullet"/>
      <w:lvlText w:val="•"/>
      <w:lvlJc w:val="left"/>
      <w:pPr>
        <w:ind w:left="8504" w:hanging="360"/>
      </w:pPr>
      <w:rPr>
        <w:rFonts w:hint="default"/>
        <w:lang w:val="en-US" w:eastAsia="en-US" w:bidi="ar-SA"/>
      </w:rPr>
    </w:lvl>
  </w:abstractNum>
  <w:abstractNum w:abstractNumId="14">
    <w:nsid w:val="0D470990"/>
    <w:multiLevelType w:val="hybridMultilevel"/>
    <w:tmpl w:val="390A962E"/>
    <w:lvl w:ilvl="0" w:tplc="047EB67E">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8368AAF0">
      <w:numFmt w:val="bullet"/>
      <w:lvlText w:val=""/>
      <w:lvlJc w:val="left"/>
      <w:pPr>
        <w:ind w:left="1820" w:hanging="360"/>
      </w:pPr>
      <w:rPr>
        <w:rFonts w:ascii="Symbol" w:eastAsia="Symbol" w:hAnsi="Symbol" w:cs="Symbol" w:hint="default"/>
        <w:w w:val="100"/>
        <w:sz w:val="24"/>
        <w:szCs w:val="24"/>
        <w:lang w:val="en-US" w:eastAsia="en-US" w:bidi="ar-SA"/>
      </w:rPr>
    </w:lvl>
    <w:lvl w:ilvl="2" w:tplc="2CFC4B94">
      <w:numFmt w:val="bullet"/>
      <w:lvlText w:val="•"/>
      <w:lvlJc w:val="left"/>
      <w:pPr>
        <w:ind w:left="3640" w:hanging="360"/>
      </w:pPr>
      <w:rPr>
        <w:rFonts w:hint="default"/>
        <w:lang w:val="en-US" w:eastAsia="en-US" w:bidi="ar-SA"/>
      </w:rPr>
    </w:lvl>
    <w:lvl w:ilvl="3" w:tplc="E5964C30">
      <w:numFmt w:val="bullet"/>
      <w:lvlText w:val="•"/>
      <w:lvlJc w:val="left"/>
      <w:pPr>
        <w:ind w:left="4463" w:hanging="360"/>
      </w:pPr>
      <w:rPr>
        <w:rFonts w:hint="default"/>
        <w:lang w:val="en-US" w:eastAsia="en-US" w:bidi="ar-SA"/>
      </w:rPr>
    </w:lvl>
    <w:lvl w:ilvl="4" w:tplc="1D9EA996">
      <w:numFmt w:val="bullet"/>
      <w:lvlText w:val="•"/>
      <w:lvlJc w:val="left"/>
      <w:pPr>
        <w:ind w:left="5286" w:hanging="360"/>
      </w:pPr>
      <w:rPr>
        <w:rFonts w:hint="default"/>
        <w:lang w:val="en-US" w:eastAsia="en-US" w:bidi="ar-SA"/>
      </w:rPr>
    </w:lvl>
    <w:lvl w:ilvl="5" w:tplc="91968EC8">
      <w:numFmt w:val="bullet"/>
      <w:lvlText w:val="•"/>
      <w:lvlJc w:val="left"/>
      <w:pPr>
        <w:ind w:left="6109" w:hanging="360"/>
      </w:pPr>
      <w:rPr>
        <w:rFonts w:hint="default"/>
        <w:lang w:val="en-US" w:eastAsia="en-US" w:bidi="ar-SA"/>
      </w:rPr>
    </w:lvl>
    <w:lvl w:ilvl="6" w:tplc="FD1CCC4A">
      <w:numFmt w:val="bullet"/>
      <w:lvlText w:val="•"/>
      <w:lvlJc w:val="left"/>
      <w:pPr>
        <w:ind w:left="6933" w:hanging="360"/>
      </w:pPr>
      <w:rPr>
        <w:rFonts w:hint="default"/>
        <w:lang w:val="en-US" w:eastAsia="en-US" w:bidi="ar-SA"/>
      </w:rPr>
    </w:lvl>
    <w:lvl w:ilvl="7" w:tplc="DB62DF7E">
      <w:numFmt w:val="bullet"/>
      <w:lvlText w:val="•"/>
      <w:lvlJc w:val="left"/>
      <w:pPr>
        <w:ind w:left="7756" w:hanging="360"/>
      </w:pPr>
      <w:rPr>
        <w:rFonts w:hint="default"/>
        <w:lang w:val="en-US" w:eastAsia="en-US" w:bidi="ar-SA"/>
      </w:rPr>
    </w:lvl>
    <w:lvl w:ilvl="8" w:tplc="8AF688DA">
      <w:numFmt w:val="bullet"/>
      <w:lvlText w:val="•"/>
      <w:lvlJc w:val="left"/>
      <w:pPr>
        <w:ind w:left="8579" w:hanging="360"/>
      </w:pPr>
      <w:rPr>
        <w:rFonts w:hint="default"/>
        <w:lang w:val="en-US" w:eastAsia="en-US" w:bidi="ar-SA"/>
      </w:rPr>
    </w:lvl>
  </w:abstractNum>
  <w:abstractNum w:abstractNumId="15">
    <w:nsid w:val="0E410D01"/>
    <w:multiLevelType w:val="hybridMultilevel"/>
    <w:tmpl w:val="02BE8F08"/>
    <w:lvl w:ilvl="0" w:tplc="C6705B34">
      <w:start w:val="1"/>
      <w:numFmt w:val="decimal"/>
      <w:lvlText w:val="%1."/>
      <w:lvlJc w:val="left"/>
      <w:pPr>
        <w:ind w:left="1460" w:hanging="360"/>
      </w:pPr>
      <w:rPr>
        <w:rFonts w:ascii="Times New Roman" w:eastAsia="Times New Roman" w:hAnsi="Times New Roman" w:cs="Times New Roman" w:hint="default"/>
        <w:w w:val="99"/>
        <w:sz w:val="25"/>
        <w:szCs w:val="25"/>
        <w:lang w:val="en-US" w:eastAsia="en-US" w:bidi="ar-SA"/>
      </w:rPr>
    </w:lvl>
    <w:lvl w:ilvl="1" w:tplc="74D6CA02">
      <w:numFmt w:val="bullet"/>
      <w:lvlText w:val="•"/>
      <w:lvlJc w:val="left"/>
      <w:pPr>
        <w:ind w:left="2336" w:hanging="360"/>
      </w:pPr>
      <w:rPr>
        <w:rFonts w:hint="default"/>
        <w:lang w:val="en-US" w:eastAsia="en-US" w:bidi="ar-SA"/>
      </w:rPr>
    </w:lvl>
    <w:lvl w:ilvl="2" w:tplc="25CEC77E">
      <w:numFmt w:val="bullet"/>
      <w:lvlText w:val="•"/>
      <w:lvlJc w:val="left"/>
      <w:pPr>
        <w:ind w:left="3213" w:hanging="360"/>
      </w:pPr>
      <w:rPr>
        <w:rFonts w:hint="default"/>
        <w:lang w:val="en-US" w:eastAsia="en-US" w:bidi="ar-SA"/>
      </w:rPr>
    </w:lvl>
    <w:lvl w:ilvl="3" w:tplc="C57497FA">
      <w:numFmt w:val="bullet"/>
      <w:lvlText w:val="•"/>
      <w:lvlJc w:val="left"/>
      <w:pPr>
        <w:ind w:left="4089" w:hanging="360"/>
      </w:pPr>
      <w:rPr>
        <w:rFonts w:hint="default"/>
        <w:lang w:val="en-US" w:eastAsia="en-US" w:bidi="ar-SA"/>
      </w:rPr>
    </w:lvl>
    <w:lvl w:ilvl="4" w:tplc="FBFA44FC">
      <w:numFmt w:val="bullet"/>
      <w:lvlText w:val="•"/>
      <w:lvlJc w:val="left"/>
      <w:pPr>
        <w:ind w:left="4966" w:hanging="360"/>
      </w:pPr>
      <w:rPr>
        <w:rFonts w:hint="default"/>
        <w:lang w:val="en-US" w:eastAsia="en-US" w:bidi="ar-SA"/>
      </w:rPr>
    </w:lvl>
    <w:lvl w:ilvl="5" w:tplc="C7A6BED6">
      <w:numFmt w:val="bullet"/>
      <w:lvlText w:val="•"/>
      <w:lvlJc w:val="left"/>
      <w:pPr>
        <w:ind w:left="5843" w:hanging="360"/>
      </w:pPr>
      <w:rPr>
        <w:rFonts w:hint="default"/>
        <w:lang w:val="en-US" w:eastAsia="en-US" w:bidi="ar-SA"/>
      </w:rPr>
    </w:lvl>
    <w:lvl w:ilvl="6" w:tplc="92C8862A">
      <w:numFmt w:val="bullet"/>
      <w:lvlText w:val="•"/>
      <w:lvlJc w:val="left"/>
      <w:pPr>
        <w:ind w:left="6719" w:hanging="360"/>
      </w:pPr>
      <w:rPr>
        <w:rFonts w:hint="default"/>
        <w:lang w:val="en-US" w:eastAsia="en-US" w:bidi="ar-SA"/>
      </w:rPr>
    </w:lvl>
    <w:lvl w:ilvl="7" w:tplc="776256DE">
      <w:numFmt w:val="bullet"/>
      <w:lvlText w:val="•"/>
      <w:lvlJc w:val="left"/>
      <w:pPr>
        <w:ind w:left="7596" w:hanging="360"/>
      </w:pPr>
      <w:rPr>
        <w:rFonts w:hint="default"/>
        <w:lang w:val="en-US" w:eastAsia="en-US" w:bidi="ar-SA"/>
      </w:rPr>
    </w:lvl>
    <w:lvl w:ilvl="8" w:tplc="DAC66C04">
      <w:numFmt w:val="bullet"/>
      <w:lvlText w:val="•"/>
      <w:lvlJc w:val="left"/>
      <w:pPr>
        <w:ind w:left="8473" w:hanging="360"/>
      </w:pPr>
      <w:rPr>
        <w:rFonts w:hint="default"/>
        <w:lang w:val="en-US" w:eastAsia="en-US" w:bidi="ar-SA"/>
      </w:rPr>
    </w:lvl>
  </w:abstractNum>
  <w:abstractNum w:abstractNumId="16">
    <w:nsid w:val="0F334A5D"/>
    <w:multiLevelType w:val="hybridMultilevel"/>
    <w:tmpl w:val="4CACCD8A"/>
    <w:lvl w:ilvl="0" w:tplc="DB780BA2">
      <w:start w:val="1"/>
      <w:numFmt w:val="decimal"/>
      <w:lvlText w:val="%1."/>
      <w:lvlJc w:val="left"/>
      <w:pPr>
        <w:ind w:left="1707" w:hanging="360"/>
      </w:pPr>
      <w:rPr>
        <w:rFonts w:ascii="Times New Roman" w:eastAsia="Times New Roman" w:hAnsi="Times New Roman" w:cs="Times New Roman" w:hint="default"/>
        <w:w w:val="100"/>
        <w:sz w:val="22"/>
        <w:szCs w:val="22"/>
        <w:lang w:val="en-US" w:eastAsia="en-US" w:bidi="ar-SA"/>
      </w:rPr>
    </w:lvl>
    <w:lvl w:ilvl="1" w:tplc="C2827A42">
      <w:numFmt w:val="bullet"/>
      <w:lvlText w:val="•"/>
      <w:lvlJc w:val="left"/>
      <w:pPr>
        <w:ind w:left="2552" w:hanging="360"/>
      </w:pPr>
      <w:rPr>
        <w:rFonts w:hint="default"/>
        <w:lang w:val="en-US" w:eastAsia="en-US" w:bidi="ar-SA"/>
      </w:rPr>
    </w:lvl>
    <w:lvl w:ilvl="2" w:tplc="9BEACA5A">
      <w:numFmt w:val="bullet"/>
      <w:lvlText w:val="•"/>
      <w:lvlJc w:val="left"/>
      <w:pPr>
        <w:ind w:left="3405" w:hanging="360"/>
      </w:pPr>
      <w:rPr>
        <w:rFonts w:hint="default"/>
        <w:lang w:val="en-US" w:eastAsia="en-US" w:bidi="ar-SA"/>
      </w:rPr>
    </w:lvl>
    <w:lvl w:ilvl="3" w:tplc="6E6C8100">
      <w:numFmt w:val="bullet"/>
      <w:lvlText w:val="•"/>
      <w:lvlJc w:val="left"/>
      <w:pPr>
        <w:ind w:left="4257" w:hanging="360"/>
      </w:pPr>
      <w:rPr>
        <w:rFonts w:hint="default"/>
        <w:lang w:val="en-US" w:eastAsia="en-US" w:bidi="ar-SA"/>
      </w:rPr>
    </w:lvl>
    <w:lvl w:ilvl="4" w:tplc="57F0E830">
      <w:numFmt w:val="bullet"/>
      <w:lvlText w:val="•"/>
      <w:lvlJc w:val="left"/>
      <w:pPr>
        <w:ind w:left="5110" w:hanging="360"/>
      </w:pPr>
      <w:rPr>
        <w:rFonts w:hint="default"/>
        <w:lang w:val="en-US" w:eastAsia="en-US" w:bidi="ar-SA"/>
      </w:rPr>
    </w:lvl>
    <w:lvl w:ilvl="5" w:tplc="2E281C8C">
      <w:numFmt w:val="bullet"/>
      <w:lvlText w:val="•"/>
      <w:lvlJc w:val="left"/>
      <w:pPr>
        <w:ind w:left="5963" w:hanging="360"/>
      </w:pPr>
      <w:rPr>
        <w:rFonts w:hint="default"/>
        <w:lang w:val="en-US" w:eastAsia="en-US" w:bidi="ar-SA"/>
      </w:rPr>
    </w:lvl>
    <w:lvl w:ilvl="6" w:tplc="85F0CF5E">
      <w:numFmt w:val="bullet"/>
      <w:lvlText w:val="•"/>
      <w:lvlJc w:val="left"/>
      <w:pPr>
        <w:ind w:left="6815" w:hanging="360"/>
      </w:pPr>
      <w:rPr>
        <w:rFonts w:hint="default"/>
        <w:lang w:val="en-US" w:eastAsia="en-US" w:bidi="ar-SA"/>
      </w:rPr>
    </w:lvl>
    <w:lvl w:ilvl="7" w:tplc="E464764C">
      <w:numFmt w:val="bullet"/>
      <w:lvlText w:val="•"/>
      <w:lvlJc w:val="left"/>
      <w:pPr>
        <w:ind w:left="7668" w:hanging="360"/>
      </w:pPr>
      <w:rPr>
        <w:rFonts w:hint="default"/>
        <w:lang w:val="en-US" w:eastAsia="en-US" w:bidi="ar-SA"/>
      </w:rPr>
    </w:lvl>
    <w:lvl w:ilvl="8" w:tplc="9CFC188A">
      <w:numFmt w:val="bullet"/>
      <w:lvlText w:val="•"/>
      <w:lvlJc w:val="left"/>
      <w:pPr>
        <w:ind w:left="8521" w:hanging="360"/>
      </w:pPr>
      <w:rPr>
        <w:rFonts w:hint="default"/>
        <w:lang w:val="en-US" w:eastAsia="en-US" w:bidi="ar-SA"/>
      </w:rPr>
    </w:lvl>
  </w:abstractNum>
  <w:abstractNum w:abstractNumId="17">
    <w:nsid w:val="0F8B7E93"/>
    <w:multiLevelType w:val="hybridMultilevel"/>
    <w:tmpl w:val="5532EB38"/>
    <w:lvl w:ilvl="0" w:tplc="6E866D2C">
      <w:start w:val="1"/>
      <w:numFmt w:val="decimal"/>
      <w:lvlText w:val="%1."/>
      <w:lvlJc w:val="left"/>
      <w:pPr>
        <w:ind w:left="1232" w:hanging="360"/>
      </w:pPr>
      <w:rPr>
        <w:rFonts w:ascii="Times New Roman" w:eastAsia="Times New Roman" w:hAnsi="Times New Roman" w:cs="Times New Roman" w:hint="default"/>
        <w:w w:val="100"/>
        <w:sz w:val="24"/>
        <w:szCs w:val="24"/>
        <w:lang w:val="en-US" w:eastAsia="en-US" w:bidi="ar-SA"/>
      </w:rPr>
    </w:lvl>
    <w:lvl w:ilvl="1" w:tplc="8B7225C4">
      <w:start w:val="1"/>
      <w:numFmt w:val="decimal"/>
      <w:lvlText w:val="%2."/>
      <w:lvlJc w:val="left"/>
      <w:pPr>
        <w:ind w:left="1460" w:hanging="360"/>
      </w:pPr>
      <w:rPr>
        <w:rFonts w:ascii="Times New Roman" w:eastAsia="Times New Roman" w:hAnsi="Times New Roman" w:cs="Times New Roman" w:hint="default"/>
        <w:spacing w:val="-5"/>
        <w:w w:val="100"/>
        <w:sz w:val="24"/>
        <w:szCs w:val="24"/>
        <w:lang w:val="en-US" w:eastAsia="en-US" w:bidi="ar-SA"/>
      </w:rPr>
    </w:lvl>
    <w:lvl w:ilvl="2" w:tplc="4B928A42">
      <w:numFmt w:val="bullet"/>
      <w:lvlText w:val="•"/>
      <w:lvlJc w:val="left"/>
      <w:pPr>
        <w:ind w:left="2434" w:hanging="360"/>
      </w:pPr>
      <w:rPr>
        <w:rFonts w:hint="default"/>
        <w:lang w:val="en-US" w:eastAsia="en-US" w:bidi="ar-SA"/>
      </w:rPr>
    </w:lvl>
    <w:lvl w:ilvl="3" w:tplc="6D3E846A">
      <w:numFmt w:val="bullet"/>
      <w:lvlText w:val="•"/>
      <w:lvlJc w:val="left"/>
      <w:pPr>
        <w:ind w:left="3408" w:hanging="360"/>
      </w:pPr>
      <w:rPr>
        <w:rFonts w:hint="default"/>
        <w:lang w:val="en-US" w:eastAsia="en-US" w:bidi="ar-SA"/>
      </w:rPr>
    </w:lvl>
    <w:lvl w:ilvl="4" w:tplc="649AD7D6">
      <w:numFmt w:val="bullet"/>
      <w:lvlText w:val="•"/>
      <w:lvlJc w:val="left"/>
      <w:pPr>
        <w:ind w:left="4382" w:hanging="360"/>
      </w:pPr>
      <w:rPr>
        <w:rFonts w:hint="default"/>
        <w:lang w:val="en-US" w:eastAsia="en-US" w:bidi="ar-SA"/>
      </w:rPr>
    </w:lvl>
    <w:lvl w:ilvl="5" w:tplc="ED1E593A">
      <w:numFmt w:val="bullet"/>
      <w:lvlText w:val="•"/>
      <w:lvlJc w:val="left"/>
      <w:pPr>
        <w:ind w:left="5356" w:hanging="360"/>
      </w:pPr>
      <w:rPr>
        <w:rFonts w:hint="default"/>
        <w:lang w:val="en-US" w:eastAsia="en-US" w:bidi="ar-SA"/>
      </w:rPr>
    </w:lvl>
    <w:lvl w:ilvl="6" w:tplc="99668B52">
      <w:numFmt w:val="bullet"/>
      <w:lvlText w:val="•"/>
      <w:lvlJc w:val="left"/>
      <w:pPr>
        <w:ind w:left="6330" w:hanging="360"/>
      </w:pPr>
      <w:rPr>
        <w:rFonts w:hint="default"/>
        <w:lang w:val="en-US" w:eastAsia="en-US" w:bidi="ar-SA"/>
      </w:rPr>
    </w:lvl>
    <w:lvl w:ilvl="7" w:tplc="55949F7A">
      <w:numFmt w:val="bullet"/>
      <w:lvlText w:val="•"/>
      <w:lvlJc w:val="left"/>
      <w:pPr>
        <w:ind w:left="7304" w:hanging="360"/>
      </w:pPr>
      <w:rPr>
        <w:rFonts w:hint="default"/>
        <w:lang w:val="en-US" w:eastAsia="en-US" w:bidi="ar-SA"/>
      </w:rPr>
    </w:lvl>
    <w:lvl w:ilvl="8" w:tplc="9BFA6406">
      <w:numFmt w:val="bullet"/>
      <w:lvlText w:val="•"/>
      <w:lvlJc w:val="left"/>
      <w:pPr>
        <w:ind w:left="8278" w:hanging="360"/>
      </w:pPr>
      <w:rPr>
        <w:rFonts w:hint="default"/>
        <w:lang w:val="en-US" w:eastAsia="en-US" w:bidi="ar-SA"/>
      </w:rPr>
    </w:lvl>
  </w:abstractNum>
  <w:abstractNum w:abstractNumId="18">
    <w:nsid w:val="129342E5"/>
    <w:multiLevelType w:val="hybridMultilevel"/>
    <w:tmpl w:val="2FFA0578"/>
    <w:lvl w:ilvl="0" w:tplc="4F40DCD0">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D446228C">
      <w:numFmt w:val="bullet"/>
      <w:lvlText w:val="•"/>
      <w:lvlJc w:val="left"/>
      <w:pPr>
        <w:ind w:left="2336" w:hanging="360"/>
      </w:pPr>
      <w:rPr>
        <w:rFonts w:hint="default"/>
        <w:lang w:val="en-US" w:eastAsia="en-US" w:bidi="ar-SA"/>
      </w:rPr>
    </w:lvl>
    <w:lvl w:ilvl="2" w:tplc="D26E87C6">
      <w:numFmt w:val="bullet"/>
      <w:lvlText w:val="•"/>
      <w:lvlJc w:val="left"/>
      <w:pPr>
        <w:ind w:left="3213" w:hanging="360"/>
      </w:pPr>
      <w:rPr>
        <w:rFonts w:hint="default"/>
        <w:lang w:val="en-US" w:eastAsia="en-US" w:bidi="ar-SA"/>
      </w:rPr>
    </w:lvl>
    <w:lvl w:ilvl="3" w:tplc="484E4E84">
      <w:numFmt w:val="bullet"/>
      <w:lvlText w:val="•"/>
      <w:lvlJc w:val="left"/>
      <w:pPr>
        <w:ind w:left="4089" w:hanging="360"/>
      </w:pPr>
      <w:rPr>
        <w:rFonts w:hint="default"/>
        <w:lang w:val="en-US" w:eastAsia="en-US" w:bidi="ar-SA"/>
      </w:rPr>
    </w:lvl>
    <w:lvl w:ilvl="4" w:tplc="B36A6120">
      <w:numFmt w:val="bullet"/>
      <w:lvlText w:val="•"/>
      <w:lvlJc w:val="left"/>
      <w:pPr>
        <w:ind w:left="4966" w:hanging="360"/>
      </w:pPr>
      <w:rPr>
        <w:rFonts w:hint="default"/>
        <w:lang w:val="en-US" w:eastAsia="en-US" w:bidi="ar-SA"/>
      </w:rPr>
    </w:lvl>
    <w:lvl w:ilvl="5" w:tplc="9FC83D28">
      <w:numFmt w:val="bullet"/>
      <w:lvlText w:val="•"/>
      <w:lvlJc w:val="left"/>
      <w:pPr>
        <w:ind w:left="5843" w:hanging="360"/>
      </w:pPr>
      <w:rPr>
        <w:rFonts w:hint="default"/>
        <w:lang w:val="en-US" w:eastAsia="en-US" w:bidi="ar-SA"/>
      </w:rPr>
    </w:lvl>
    <w:lvl w:ilvl="6" w:tplc="70F4CAEC">
      <w:numFmt w:val="bullet"/>
      <w:lvlText w:val="•"/>
      <w:lvlJc w:val="left"/>
      <w:pPr>
        <w:ind w:left="6719" w:hanging="360"/>
      </w:pPr>
      <w:rPr>
        <w:rFonts w:hint="default"/>
        <w:lang w:val="en-US" w:eastAsia="en-US" w:bidi="ar-SA"/>
      </w:rPr>
    </w:lvl>
    <w:lvl w:ilvl="7" w:tplc="65AA9A36">
      <w:numFmt w:val="bullet"/>
      <w:lvlText w:val="•"/>
      <w:lvlJc w:val="left"/>
      <w:pPr>
        <w:ind w:left="7596" w:hanging="360"/>
      </w:pPr>
      <w:rPr>
        <w:rFonts w:hint="default"/>
        <w:lang w:val="en-US" w:eastAsia="en-US" w:bidi="ar-SA"/>
      </w:rPr>
    </w:lvl>
    <w:lvl w:ilvl="8" w:tplc="A380DBC6">
      <w:numFmt w:val="bullet"/>
      <w:lvlText w:val="•"/>
      <w:lvlJc w:val="left"/>
      <w:pPr>
        <w:ind w:left="8473" w:hanging="360"/>
      </w:pPr>
      <w:rPr>
        <w:rFonts w:hint="default"/>
        <w:lang w:val="en-US" w:eastAsia="en-US" w:bidi="ar-SA"/>
      </w:rPr>
    </w:lvl>
  </w:abstractNum>
  <w:abstractNum w:abstractNumId="19">
    <w:nsid w:val="133D47FB"/>
    <w:multiLevelType w:val="hybridMultilevel"/>
    <w:tmpl w:val="6BD8DB58"/>
    <w:lvl w:ilvl="0" w:tplc="72BC370A">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0D2A4982">
      <w:numFmt w:val="bullet"/>
      <w:lvlText w:val=""/>
      <w:lvlJc w:val="left"/>
      <w:pPr>
        <w:ind w:left="1820" w:hanging="360"/>
      </w:pPr>
      <w:rPr>
        <w:rFonts w:ascii="Symbol" w:eastAsia="Symbol" w:hAnsi="Symbol" w:cs="Symbol" w:hint="default"/>
        <w:w w:val="100"/>
        <w:sz w:val="24"/>
        <w:szCs w:val="24"/>
        <w:lang w:val="en-US" w:eastAsia="en-US" w:bidi="ar-SA"/>
      </w:rPr>
    </w:lvl>
    <w:lvl w:ilvl="2" w:tplc="8E46A404">
      <w:numFmt w:val="bullet"/>
      <w:lvlText w:val="•"/>
      <w:lvlJc w:val="left"/>
      <w:pPr>
        <w:ind w:left="3640" w:hanging="360"/>
      </w:pPr>
      <w:rPr>
        <w:rFonts w:hint="default"/>
        <w:lang w:val="en-US" w:eastAsia="en-US" w:bidi="ar-SA"/>
      </w:rPr>
    </w:lvl>
    <w:lvl w:ilvl="3" w:tplc="AA5C37D6">
      <w:numFmt w:val="bullet"/>
      <w:lvlText w:val="•"/>
      <w:lvlJc w:val="left"/>
      <w:pPr>
        <w:ind w:left="4463" w:hanging="360"/>
      </w:pPr>
      <w:rPr>
        <w:rFonts w:hint="default"/>
        <w:lang w:val="en-US" w:eastAsia="en-US" w:bidi="ar-SA"/>
      </w:rPr>
    </w:lvl>
    <w:lvl w:ilvl="4" w:tplc="8668E2F8">
      <w:numFmt w:val="bullet"/>
      <w:lvlText w:val="•"/>
      <w:lvlJc w:val="left"/>
      <w:pPr>
        <w:ind w:left="5286" w:hanging="360"/>
      </w:pPr>
      <w:rPr>
        <w:rFonts w:hint="default"/>
        <w:lang w:val="en-US" w:eastAsia="en-US" w:bidi="ar-SA"/>
      </w:rPr>
    </w:lvl>
    <w:lvl w:ilvl="5" w:tplc="D780FE3E">
      <w:numFmt w:val="bullet"/>
      <w:lvlText w:val="•"/>
      <w:lvlJc w:val="left"/>
      <w:pPr>
        <w:ind w:left="6109" w:hanging="360"/>
      </w:pPr>
      <w:rPr>
        <w:rFonts w:hint="default"/>
        <w:lang w:val="en-US" w:eastAsia="en-US" w:bidi="ar-SA"/>
      </w:rPr>
    </w:lvl>
    <w:lvl w:ilvl="6" w:tplc="2C7628F0">
      <w:numFmt w:val="bullet"/>
      <w:lvlText w:val="•"/>
      <w:lvlJc w:val="left"/>
      <w:pPr>
        <w:ind w:left="6933" w:hanging="360"/>
      </w:pPr>
      <w:rPr>
        <w:rFonts w:hint="default"/>
        <w:lang w:val="en-US" w:eastAsia="en-US" w:bidi="ar-SA"/>
      </w:rPr>
    </w:lvl>
    <w:lvl w:ilvl="7" w:tplc="0D248F12">
      <w:numFmt w:val="bullet"/>
      <w:lvlText w:val="•"/>
      <w:lvlJc w:val="left"/>
      <w:pPr>
        <w:ind w:left="7756" w:hanging="360"/>
      </w:pPr>
      <w:rPr>
        <w:rFonts w:hint="default"/>
        <w:lang w:val="en-US" w:eastAsia="en-US" w:bidi="ar-SA"/>
      </w:rPr>
    </w:lvl>
    <w:lvl w:ilvl="8" w:tplc="2FB23C4A">
      <w:numFmt w:val="bullet"/>
      <w:lvlText w:val="•"/>
      <w:lvlJc w:val="left"/>
      <w:pPr>
        <w:ind w:left="8579" w:hanging="360"/>
      </w:pPr>
      <w:rPr>
        <w:rFonts w:hint="default"/>
        <w:lang w:val="en-US" w:eastAsia="en-US" w:bidi="ar-SA"/>
      </w:rPr>
    </w:lvl>
  </w:abstractNum>
  <w:abstractNum w:abstractNumId="20">
    <w:nsid w:val="13B37BB6"/>
    <w:multiLevelType w:val="hybridMultilevel"/>
    <w:tmpl w:val="7F1A8C34"/>
    <w:lvl w:ilvl="0" w:tplc="402EB9CA">
      <w:start w:val="1"/>
      <w:numFmt w:val="decimal"/>
      <w:lvlText w:val="%1."/>
      <w:lvlJc w:val="left"/>
      <w:pPr>
        <w:ind w:left="1592" w:hanging="360"/>
      </w:pPr>
      <w:rPr>
        <w:rFonts w:ascii="Times New Roman" w:eastAsia="Times New Roman" w:hAnsi="Times New Roman" w:cs="Times New Roman" w:hint="default"/>
        <w:spacing w:val="-5"/>
        <w:w w:val="100"/>
        <w:sz w:val="24"/>
        <w:szCs w:val="24"/>
        <w:lang w:val="en-US" w:eastAsia="en-US" w:bidi="ar-SA"/>
      </w:rPr>
    </w:lvl>
    <w:lvl w:ilvl="1" w:tplc="06009EB6">
      <w:numFmt w:val="bullet"/>
      <w:lvlText w:val="•"/>
      <w:lvlJc w:val="left"/>
      <w:pPr>
        <w:ind w:left="2462" w:hanging="360"/>
      </w:pPr>
      <w:rPr>
        <w:rFonts w:hint="default"/>
        <w:lang w:val="en-US" w:eastAsia="en-US" w:bidi="ar-SA"/>
      </w:rPr>
    </w:lvl>
    <w:lvl w:ilvl="2" w:tplc="3C54DF1A">
      <w:numFmt w:val="bullet"/>
      <w:lvlText w:val="•"/>
      <w:lvlJc w:val="left"/>
      <w:pPr>
        <w:ind w:left="3325" w:hanging="360"/>
      </w:pPr>
      <w:rPr>
        <w:rFonts w:hint="default"/>
        <w:lang w:val="en-US" w:eastAsia="en-US" w:bidi="ar-SA"/>
      </w:rPr>
    </w:lvl>
    <w:lvl w:ilvl="3" w:tplc="AD6485C4">
      <w:numFmt w:val="bullet"/>
      <w:lvlText w:val="•"/>
      <w:lvlJc w:val="left"/>
      <w:pPr>
        <w:ind w:left="4187" w:hanging="360"/>
      </w:pPr>
      <w:rPr>
        <w:rFonts w:hint="default"/>
        <w:lang w:val="en-US" w:eastAsia="en-US" w:bidi="ar-SA"/>
      </w:rPr>
    </w:lvl>
    <w:lvl w:ilvl="4" w:tplc="34002D9E">
      <w:numFmt w:val="bullet"/>
      <w:lvlText w:val="•"/>
      <w:lvlJc w:val="left"/>
      <w:pPr>
        <w:ind w:left="5050" w:hanging="360"/>
      </w:pPr>
      <w:rPr>
        <w:rFonts w:hint="default"/>
        <w:lang w:val="en-US" w:eastAsia="en-US" w:bidi="ar-SA"/>
      </w:rPr>
    </w:lvl>
    <w:lvl w:ilvl="5" w:tplc="64CE9C52">
      <w:numFmt w:val="bullet"/>
      <w:lvlText w:val="•"/>
      <w:lvlJc w:val="left"/>
      <w:pPr>
        <w:ind w:left="5913" w:hanging="360"/>
      </w:pPr>
      <w:rPr>
        <w:rFonts w:hint="default"/>
        <w:lang w:val="en-US" w:eastAsia="en-US" w:bidi="ar-SA"/>
      </w:rPr>
    </w:lvl>
    <w:lvl w:ilvl="6" w:tplc="85CEB044">
      <w:numFmt w:val="bullet"/>
      <w:lvlText w:val="•"/>
      <w:lvlJc w:val="left"/>
      <w:pPr>
        <w:ind w:left="6775" w:hanging="360"/>
      </w:pPr>
      <w:rPr>
        <w:rFonts w:hint="default"/>
        <w:lang w:val="en-US" w:eastAsia="en-US" w:bidi="ar-SA"/>
      </w:rPr>
    </w:lvl>
    <w:lvl w:ilvl="7" w:tplc="BD446AFA">
      <w:numFmt w:val="bullet"/>
      <w:lvlText w:val="•"/>
      <w:lvlJc w:val="left"/>
      <w:pPr>
        <w:ind w:left="7638" w:hanging="360"/>
      </w:pPr>
      <w:rPr>
        <w:rFonts w:hint="default"/>
        <w:lang w:val="en-US" w:eastAsia="en-US" w:bidi="ar-SA"/>
      </w:rPr>
    </w:lvl>
    <w:lvl w:ilvl="8" w:tplc="691828AA">
      <w:numFmt w:val="bullet"/>
      <w:lvlText w:val="•"/>
      <w:lvlJc w:val="left"/>
      <w:pPr>
        <w:ind w:left="8501" w:hanging="360"/>
      </w:pPr>
      <w:rPr>
        <w:rFonts w:hint="default"/>
        <w:lang w:val="en-US" w:eastAsia="en-US" w:bidi="ar-SA"/>
      </w:rPr>
    </w:lvl>
  </w:abstractNum>
  <w:abstractNum w:abstractNumId="21">
    <w:nsid w:val="17124186"/>
    <w:multiLevelType w:val="multilevel"/>
    <w:tmpl w:val="9208AF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2">
    <w:nsid w:val="19F80DC2"/>
    <w:multiLevelType w:val="hybridMultilevel"/>
    <w:tmpl w:val="075E6E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F0828C3"/>
    <w:multiLevelType w:val="hybridMultilevel"/>
    <w:tmpl w:val="E2AA4AF2"/>
    <w:lvl w:ilvl="0" w:tplc="89B68B36">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213C789E">
      <w:numFmt w:val="bullet"/>
      <w:lvlText w:val="•"/>
      <w:lvlJc w:val="left"/>
      <w:pPr>
        <w:ind w:left="2336" w:hanging="360"/>
      </w:pPr>
      <w:rPr>
        <w:rFonts w:hint="default"/>
        <w:lang w:val="en-US" w:eastAsia="en-US" w:bidi="ar-SA"/>
      </w:rPr>
    </w:lvl>
    <w:lvl w:ilvl="2" w:tplc="E95C0E5A">
      <w:numFmt w:val="bullet"/>
      <w:lvlText w:val="•"/>
      <w:lvlJc w:val="left"/>
      <w:pPr>
        <w:ind w:left="3213" w:hanging="360"/>
      </w:pPr>
      <w:rPr>
        <w:rFonts w:hint="default"/>
        <w:lang w:val="en-US" w:eastAsia="en-US" w:bidi="ar-SA"/>
      </w:rPr>
    </w:lvl>
    <w:lvl w:ilvl="3" w:tplc="DEBC74BE">
      <w:numFmt w:val="bullet"/>
      <w:lvlText w:val="•"/>
      <w:lvlJc w:val="left"/>
      <w:pPr>
        <w:ind w:left="4089" w:hanging="360"/>
      </w:pPr>
      <w:rPr>
        <w:rFonts w:hint="default"/>
        <w:lang w:val="en-US" w:eastAsia="en-US" w:bidi="ar-SA"/>
      </w:rPr>
    </w:lvl>
    <w:lvl w:ilvl="4" w:tplc="2608721A">
      <w:numFmt w:val="bullet"/>
      <w:lvlText w:val="•"/>
      <w:lvlJc w:val="left"/>
      <w:pPr>
        <w:ind w:left="4966" w:hanging="360"/>
      </w:pPr>
      <w:rPr>
        <w:rFonts w:hint="default"/>
        <w:lang w:val="en-US" w:eastAsia="en-US" w:bidi="ar-SA"/>
      </w:rPr>
    </w:lvl>
    <w:lvl w:ilvl="5" w:tplc="D3E20B86">
      <w:numFmt w:val="bullet"/>
      <w:lvlText w:val="•"/>
      <w:lvlJc w:val="left"/>
      <w:pPr>
        <w:ind w:left="5843" w:hanging="360"/>
      </w:pPr>
      <w:rPr>
        <w:rFonts w:hint="default"/>
        <w:lang w:val="en-US" w:eastAsia="en-US" w:bidi="ar-SA"/>
      </w:rPr>
    </w:lvl>
    <w:lvl w:ilvl="6" w:tplc="9690AC5A">
      <w:numFmt w:val="bullet"/>
      <w:lvlText w:val="•"/>
      <w:lvlJc w:val="left"/>
      <w:pPr>
        <w:ind w:left="6719" w:hanging="360"/>
      </w:pPr>
      <w:rPr>
        <w:rFonts w:hint="default"/>
        <w:lang w:val="en-US" w:eastAsia="en-US" w:bidi="ar-SA"/>
      </w:rPr>
    </w:lvl>
    <w:lvl w:ilvl="7" w:tplc="6AD83978">
      <w:numFmt w:val="bullet"/>
      <w:lvlText w:val="•"/>
      <w:lvlJc w:val="left"/>
      <w:pPr>
        <w:ind w:left="7596" w:hanging="360"/>
      </w:pPr>
      <w:rPr>
        <w:rFonts w:hint="default"/>
        <w:lang w:val="en-US" w:eastAsia="en-US" w:bidi="ar-SA"/>
      </w:rPr>
    </w:lvl>
    <w:lvl w:ilvl="8" w:tplc="39607C86">
      <w:numFmt w:val="bullet"/>
      <w:lvlText w:val="•"/>
      <w:lvlJc w:val="left"/>
      <w:pPr>
        <w:ind w:left="8473" w:hanging="360"/>
      </w:pPr>
      <w:rPr>
        <w:rFonts w:hint="default"/>
        <w:lang w:val="en-US" w:eastAsia="en-US" w:bidi="ar-SA"/>
      </w:rPr>
    </w:lvl>
  </w:abstractNum>
  <w:abstractNum w:abstractNumId="24">
    <w:nsid w:val="1FA11811"/>
    <w:multiLevelType w:val="hybridMultilevel"/>
    <w:tmpl w:val="D78E224C"/>
    <w:lvl w:ilvl="0" w:tplc="FEC69F82">
      <w:start w:val="1"/>
      <w:numFmt w:val="decimal"/>
      <w:lvlText w:val="%1."/>
      <w:lvlJc w:val="left"/>
      <w:pPr>
        <w:ind w:left="1460" w:hanging="360"/>
      </w:pPr>
      <w:rPr>
        <w:rFonts w:ascii="Times New Roman" w:eastAsia="Times New Roman" w:hAnsi="Times New Roman" w:cs="Times New Roman" w:hint="default"/>
        <w:w w:val="99"/>
        <w:sz w:val="25"/>
        <w:szCs w:val="25"/>
        <w:lang w:val="en-US" w:eastAsia="en-US" w:bidi="ar-SA"/>
      </w:rPr>
    </w:lvl>
    <w:lvl w:ilvl="1" w:tplc="BA94437A">
      <w:numFmt w:val="bullet"/>
      <w:lvlText w:val="•"/>
      <w:lvlJc w:val="left"/>
      <w:pPr>
        <w:ind w:left="2336" w:hanging="360"/>
      </w:pPr>
      <w:rPr>
        <w:rFonts w:hint="default"/>
        <w:lang w:val="en-US" w:eastAsia="en-US" w:bidi="ar-SA"/>
      </w:rPr>
    </w:lvl>
    <w:lvl w:ilvl="2" w:tplc="32CAD382">
      <w:numFmt w:val="bullet"/>
      <w:lvlText w:val="•"/>
      <w:lvlJc w:val="left"/>
      <w:pPr>
        <w:ind w:left="3213" w:hanging="360"/>
      </w:pPr>
      <w:rPr>
        <w:rFonts w:hint="default"/>
        <w:lang w:val="en-US" w:eastAsia="en-US" w:bidi="ar-SA"/>
      </w:rPr>
    </w:lvl>
    <w:lvl w:ilvl="3" w:tplc="C8224D78">
      <w:numFmt w:val="bullet"/>
      <w:lvlText w:val="•"/>
      <w:lvlJc w:val="left"/>
      <w:pPr>
        <w:ind w:left="4089" w:hanging="360"/>
      </w:pPr>
      <w:rPr>
        <w:rFonts w:hint="default"/>
        <w:lang w:val="en-US" w:eastAsia="en-US" w:bidi="ar-SA"/>
      </w:rPr>
    </w:lvl>
    <w:lvl w:ilvl="4" w:tplc="728826CA">
      <w:numFmt w:val="bullet"/>
      <w:lvlText w:val="•"/>
      <w:lvlJc w:val="left"/>
      <w:pPr>
        <w:ind w:left="4966" w:hanging="360"/>
      </w:pPr>
      <w:rPr>
        <w:rFonts w:hint="default"/>
        <w:lang w:val="en-US" w:eastAsia="en-US" w:bidi="ar-SA"/>
      </w:rPr>
    </w:lvl>
    <w:lvl w:ilvl="5" w:tplc="95FC5958">
      <w:numFmt w:val="bullet"/>
      <w:lvlText w:val="•"/>
      <w:lvlJc w:val="left"/>
      <w:pPr>
        <w:ind w:left="5843" w:hanging="360"/>
      </w:pPr>
      <w:rPr>
        <w:rFonts w:hint="default"/>
        <w:lang w:val="en-US" w:eastAsia="en-US" w:bidi="ar-SA"/>
      </w:rPr>
    </w:lvl>
    <w:lvl w:ilvl="6" w:tplc="F516E860">
      <w:numFmt w:val="bullet"/>
      <w:lvlText w:val="•"/>
      <w:lvlJc w:val="left"/>
      <w:pPr>
        <w:ind w:left="6719" w:hanging="360"/>
      </w:pPr>
      <w:rPr>
        <w:rFonts w:hint="default"/>
        <w:lang w:val="en-US" w:eastAsia="en-US" w:bidi="ar-SA"/>
      </w:rPr>
    </w:lvl>
    <w:lvl w:ilvl="7" w:tplc="48066064">
      <w:numFmt w:val="bullet"/>
      <w:lvlText w:val="•"/>
      <w:lvlJc w:val="left"/>
      <w:pPr>
        <w:ind w:left="7596" w:hanging="360"/>
      </w:pPr>
      <w:rPr>
        <w:rFonts w:hint="default"/>
        <w:lang w:val="en-US" w:eastAsia="en-US" w:bidi="ar-SA"/>
      </w:rPr>
    </w:lvl>
    <w:lvl w:ilvl="8" w:tplc="6702409A">
      <w:numFmt w:val="bullet"/>
      <w:lvlText w:val="•"/>
      <w:lvlJc w:val="left"/>
      <w:pPr>
        <w:ind w:left="8473" w:hanging="360"/>
      </w:pPr>
      <w:rPr>
        <w:rFonts w:hint="default"/>
        <w:lang w:val="en-US" w:eastAsia="en-US" w:bidi="ar-SA"/>
      </w:rPr>
    </w:lvl>
  </w:abstractNum>
  <w:abstractNum w:abstractNumId="25">
    <w:nsid w:val="209770A8"/>
    <w:multiLevelType w:val="hybridMultilevel"/>
    <w:tmpl w:val="477CD278"/>
    <w:lvl w:ilvl="0" w:tplc="F3189D60">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F2AE8416">
      <w:numFmt w:val="bullet"/>
      <w:lvlText w:val="•"/>
      <w:lvlJc w:val="left"/>
      <w:pPr>
        <w:ind w:left="2336" w:hanging="360"/>
      </w:pPr>
      <w:rPr>
        <w:rFonts w:hint="default"/>
        <w:lang w:val="en-US" w:eastAsia="en-US" w:bidi="ar-SA"/>
      </w:rPr>
    </w:lvl>
    <w:lvl w:ilvl="2" w:tplc="B0B6D41A">
      <w:numFmt w:val="bullet"/>
      <w:lvlText w:val="•"/>
      <w:lvlJc w:val="left"/>
      <w:pPr>
        <w:ind w:left="3213" w:hanging="360"/>
      </w:pPr>
      <w:rPr>
        <w:rFonts w:hint="default"/>
        <w:lang w:val="en-US" w:eastAsia="en-US" w:bidi="ar-SA"/>
      </w:rPr>
    </w:lvl>
    <w:lvl w:ilvl="3" w:tplc="76784724">
      <w:numFmt w:val="bullet"/>
      <w:lvlText w:val="•"/>
      <w:lvlJc w:val="left"/>
      <w:pPr>
        <w:ind w:left="4089" w:hanging="360"/>
      </w:pPr>
      <w:rPr>
        <w:rFonts w:hint="default"/>
        <w:lang w:val="en-US" w:eastAsia="en-US" w:bidi="ar-SA"/>
      </w:rPr>
    </w:lvl>
    <w:lvl w:ilvl="4" w:tplc="9B3CEEB8">
      <w:numFmt w:val="bullet"/>
      <w:lvlText w:val="•"/>
      <w:lvlJc w:val="left"/>
      <w:pPr>
        <w:ind w:left="4966" w:hanging="360"/>
      </w:pPr>
      <w:rPr>
        <w:rFonts w:hint="default"/>
        <w:lang w:val="en-US" w:eastAsia="en-US" w:bidi="ar-SA"/>
      </w:rPr>
    </w:lvl>
    <w:lvl w:ilvl="5" w:tplc="AE6CD64E">
      <w:numFmt w:val="bullet"/>
      <w:lvlText w:val="•"/>
      <w:lvlJc w:val="left"/>
      <w:pPr>
        <w:ind w:left="5843" w:hanging="360"/>
      </w:pPr>
      <w:rPr>
        <w:rFonts w:hint="default"/>
        <w:lang w:val="en-US" w:eastAsia="en-US" w:bidi="ar-SA"/>
      </w:rPr>
    </w:lvl>
    <w:lvl w:ilvl="6" w:tplc="08E45F36">
      <w:numFmt w:val="bullet"/>
      <w:lvlText w:val="•"/>
      <w:lvlJc w:val="left"/>
      <w:pPr>
        <w:ind w:left="6719" w:hanging="360"/>
      </w:pPr>
      <w:rPr>
        <w:rFonts w:hint="default"/>
        <w:lang w:val="en-US" w:eastAsia="en-US" w:bidi="ar-SA"/>
      </w:rPr>
    </w:lvl>
    <w:lvl w:ilvl="7" w:tplc="01BA96DC">
      <w:numFmt w:val="bullet"/>
      <w:lvlText w:val="•"/>
      <w:lvlJc w:val="left"/>
      <w:pPr>
        <w:ind w:left="7596" w:hanging="360"/>
      </w:pPr>
      <w:rPr>
        <w:rFonts w:hint="default"/>
        <w:lang w:val="en-US" w:eastAsia="en-US" w:bidi="ar-SA"/>
      </w:rPr>
    </w:lvl>
    <w:lvl w:ilvl="8" w:tplc="E5F2313A">
      <w:numFmt w:val="bullet"/>
      <w:lvlText w:val="•"/>
      <w:lvlJc w:val="left"/>
      <w:pPr>
        <w:ind w:left="8473" w:hanging="360"/>
      </w:pPr>
      <w:rPr>
        <w:rFonts w:hint="default"/>
        <w:lang w:val="en-US" w:eastAsia="en-US" w:bidi="ar-SA"/>
      </w:rPr>
    </w:lvl>
  </w:abstractNum>
  <w:abstractNum w:abstractNumId="26">
    <w:nsid w:val="216D080D"/>
    <w:multiLevelType w:val="hybridMultilevel"/>
    <w:tmpl w:val="FF2E5102"/>
    <w:lvl w:ilvl="0" w:tplc="4FC0D37C">
      <w:start w:val="1"/>
      <w:numFmt w:val="decimal"/>
      <w:lvlText w:val="%1."/>
      <w:lvlJc w:val="left"/>
      <w:pPr>
        <w:ind w:left="1707" w:hanging="360"/>
      </w:pPr>
      <w:rPr>
        <w:rFonts w:ascii="Times New Roman" w:eastAsia="Times New Roman" w:hAnsi="Times New Roman" w:cs="Times New Roman" w:hint="default"/>
        <w:w w:val="100"/>
        <w:sz w:val="22"/>
        <w:szCs w:val="22"/>
        <w:lang w:val="en-US" w:eastAsia="en-US" w:bidi="ar-SA"/>
      </w:rPr>
    </w:lvl>
    <w:lvl w:ilvl="1" w:tplc="C0423CF0">
      <w:numFmt w:val="bullet"/>
      <w:lvlText w:val="•"/>
      <w:lvlJc w:val="left"/>
      <w:pPr>
        <w:ind w:left="2552" w:hanging="360"/>
      </w:pPr>
      <w:rPr>
        <w:rFonts w:hint="default"/>
        <w:lang w:val="en-US" w:eastAsia="en-US" w:bidi="ar-SA"/>
      </w:rPr>
    </w:lvl>
    <w:lvl w:ilvl="2" w:tplc="2A36E75E">
      <w:numFmt w:val="bullet"/>
      <w:lvlText w:val="•"/>
      <w:lvlJc w:val="left"/>
      <w:pPr>
        <w:ind w:left="3405" w:hanging="360"/>
      </w:pPr>
      <w:rPr>
        <w:rFonts w:hint="default"/>
        <w:lang w:val="en-US" w:eastAsia="en-US" w:bidi="ar-SA"/>
      </w:rPr>
    </w:lvl>
    <w:lvl w:ilvl="3" w:tplc="80C6B9AA">
      <w:numFmt w:val="bullet"/>
      <w:lvlText w:val="•"/>
      <w:lvlJc w:val="left"/>
      <w:pPr>
        <w:ind w:left="4257" w:hanging="360"/>
      </w:pPr>
      <w:rPr>
        <w:rFonts w:hint="default"/>
        <w:lang w:val="en-US" w:eastAsia="en-US" w:bidi="ar-SA"/>
      </w:rPr>
    </w:lvl>
    <w:lvl w:ilvl="4" w:tplc="5BC066D2">
      <w:numFmt w:val="bullet"/>
      <w:lvlText w:val="•"/>
      <w:lvlJc w:val="left"/>
      <w:pPr>
        <w:ind w:left="5110" w:hanging="360"/>
      </w:pPr>
      <w:rPr>
        <w:rFonts w:hint="default"/>
        <w:lang w:val="en-US" w:eastAsia="en-US" w:bidi="ar-SA"/>
      </w:rPr>
    </w:lvl>
    <w:lvl w:ilvl="5" w:tplc="F3CA31B4">
      <w:numFmt w:val="bullet"/>
      <w:lvlText w:val="•"/>
      <w:lvlJc w:val="left"/>
      <w:pPr>
        <w:ind w:left="5963" w:hanging="360"/>
      </w:pPr>
      <w:rPr>
        <w:rFonts w:hint="default"/>
        <w:lang w:val="en-US" w:eastAsia="en-US" w:bidi="ar-SA"/>
      </w:rPr>
    </w:lvl>
    <w:lvl w:ilvl="6" w:tplc="0C14A404">
      <w:numFmt w:val="bullet"/>
      <w:lvlText w:val="•"/>
      <w:lvlJc w:val="left"/>
      <w:pPr>
        <w:ind w:left="6815" w:hanging="360"/>
      </w:pPr>
      <w:rPr>
        <w:rFonts w:hint="default"/>
        <w:lang w:val="en-US" w:eastAsia="en-US" w:bidi="ar-SA"/>
      </w:rPr>
    </w:lvl>
    <w:lvl w:ilvl="7" w:tplc="DCF663A6">
      <w:numFmt w:val="bullet"/>
      <w:lvlText w:val="•"/>
      <w:lvlJc w:val="left"/>
      <w:pPr>
        <w:ind w:left="7668" w:hanging="360"/>
      </w:pPr>
      <w:rPr>
        <w:rFonts w:hint="default"/>
        <w:lang w:val="en-US" w:eastAsia="en-US" w:bidi="ar-SA"/>
      </w:rPr>
    </w:lvl>
    <w:lvl w:ilvl="8" w:tplc="51D6EF3A">
      <w:numFmt w:val="bullet"/>
      <w:lvlText w:val="•"/>
      <w:lvlJc w:val="left"/>
      <w:pPr>
        <w:ind w:left="8521" w:hanging="360"/>
      </w:pPr>
      <w:rPr>
        <w:rFonts w:hint="default"/>
        <w:lang w:val="en-US" w:eastAsia="en-US" w:bidi="ar-SA"/>
      </w:rPr>
    </w:lvl>
  </w:abstractNum>
  <w:abstractNum w:abstractNumId="27">
    <w:nsid w:val="22CD4F2B"/>
    <w:multiLevelType w:val="hybridMultilevel"/>
    <w:tmpl w:val="C6847362"/>
    <w:lvl w:ilvl="0" w:tplc="031A573E">
      <w:start w:val="1"/>
      <w:numFmt w:val="decimal"/>
      <w:lvlText w:val="%1."/>
      <w:lvlJc w:val="left"/>
      <w:pPr>
        <w:ind w:left="1448" w:hanging="425"/>
      </w:pPr>
      <w:rPr>
        <w:rFonts w:ascii="Times New Roman" w:eastAsia="Times New Roman" w:hAnsi="Times New Roman" w:cs="Times New Roman" w:hint="default"/>
        <w:w w:val="100"/>
        <w:sz w:val="24"/>
        <w:szCs w:val="24"/>
        <w:lang w:val="en-US" w:eastAsia="en-US" w:bidi="ar-SA"/>
      </w:rPr>
    </w:lvl>
    <w:lvl w:ilvl="1" w:tplc="72522FE6">
      <w:numFmt w:val="bullet"/>
      <w:lvlText w:val="•"/>
      <w:lvlJc w:val="left"/>
      <w:pPr>
        <w:ind w:left="2318" w:hanging="425"/>
      </w:pPr>
      <w:rPr>
        <w:rFonts w:hint="default"/>
        <w:lang w:val="en-US" w:eastAsia="en-US" w:bidi="ar-SA"/>
      </w:rPr>
    </w:lvl>
    <w:lvl w:ilvl="2" w:tplc="EDC0760C">
      <w:numFmt w:val="bullet"/>
      <w:lvlText w:val="•"/>
      <w:lvlJc w:val="left"/>
      <w:pPr>
        <w:ind w:left="3197" w:hanging="425"/>
      </w:pPr>
      <w:rPr>
        <w:rFonts w:hint="default"/>
        <w:lang w:val="en-US" w:eastAsia="en-US" w:bidi="ar-SA"/>
      </w:rPr>
    </w:lvl>
    <w:lvl w:ilvl="3" w:tplc="35569B40">
      <w:numFmt w:val="bullet"/>
      <w:lvlText w:val="•"/>
      <w:lvlJc w:val="left"/>
      <w:pPr>
        <w:ind w:left="4075" w:hanging="425"/>
      </w:pPr>
      <w:rPr>
        <w:rFonts w:hint="default"/>
        <w:lang w:val="en-US" w:eastAsia="en-US" w:bidi="ar-SA"/>
      </w:rPr>
    </w:lvl>
    <w:lvl w:ilvl="4" w:tplc="5140989C">
      <w:numFmt w:val="bullet"/>
      <w:lvlText w:val="•"/>
      <w:lvlJc w:val="left"/>
      <w:pPr>
        <w:ind w:left="4954" w:hanging="425"/>
      </w:pPr>
      <w:rPr>
        <w:rFonts w:hint="default"/>
        <w:lang w:val="en-US" w:eastAsia="en-US" w:bidi="ar-SA"/>
      </w:rPr>
    </w:lvl>
    <w:lvl w:ilvl="5" w:tplc="30D489B0">
      <w:numFmt w:val="bullet"/>
      <w:lvlText w:val="•"/>
      <w:lvlJc w:val="left"/>
      <w:pPr>
        <w:ind w:left="5833" w:hanging="425"/>
      </w:pPr>
      <w:rPr>
        <w:rFonts w:hint="default"/>
        <w:lang w:val="en-US" w:eastAsia="en-US" w:bidi="ar-SA"/>
      </w:rPr>
    </w:lvl>
    <w:lvl w:ilvl="6" w:tplc="B7B2D742">
      <w:numFmt w:val="bullet"/>
      <w:lvlText w:val="•"/>
      <w:lvlJc w:val="left"/>
      <w:pPr>
        <w:ind w:left="6711" w:hanging="425"/>
      </w:pPr>
      <w:rPr>
        <w:rFonts w:hint="default"/>
        <w:lang w:val="en-US" w:eastAsia="en-US" w:bidi="ar-SA"/>
      </w:rPr>
    </w:lvl>
    <w:lvl w:ilvl="7" w:tplc="ADECE4FC">
      <w:numFmt w:val="bullet"/>
      <w:lvlText w:val="•"/>
      <w:lvlJc w:val="left"/>
      <w:pPr>
        <w:ind w:left="7590" w:hanging="425"/>
      </w:pPr>
      <w:rPr>
        <w:rFonts w:hint="default"/>
        <w:lang w:val="en-US" w:eastAsia="en-US" w:bidi="ar-SA"/>
      </w:rPr>
    </w:lvl>
    <w:lvl w:ilvl="8" w:tplc="17AA13C0">
      <w:numFmt w:val="bullet"/>
      <w:lvlText w:val="•"/>
      <w:lvlJc w:val="left"/>
      <w:pPr>
        <w:ind w:left="8469" w:hanging="425"/>
      </w:pPr>
      <w:rPr>
        <w:rFonts w:hint="default"/>
        <w:lang w:val="en-US" w:eastAsia="en-US" w:bidi="ar-SA"/>
      </w:rPr>
    </w:lvl>
  </w:abstractNum>
  <w:abstractNum w:abstractNumId="28">
    <w:nsid w:val="22D02B15"/>
    <w:multiLevelType w:val="hybridMultilevel"/>
    <w:tmpl w:val="FB989CBC"/>
    <w:lvl w:ilvl="0" w:tplc="410A8C78">
      <w:start w:val="1"/>
      <w:numFmt w:val="decimal"/>
      <w:lvlText w:val="%1."/>
      <w:lvlJc w:val="left"/>
      <w:pPr>
        <w:ind w:left="1707" w:hanging="360"/>
      </w:pPr>
      <w:rPr>
        <w:rFonts w:ascii="Times New Roman" w:eastAsia="Times New Roman" w:hAnsi="Times New Roman" w:cs="Times New Roman" w:hint="default"/>
        <w:w w:val="100"/>
        <w:sz w:val="22"/>
        <w:szCs w:val="22"/>
        <w:lang w:val="en-US" w:eastAsia="en-US" w:bidi="ar-SA"/>
      </w:rPr>
    </w:lvl>
    <w:lvl w:ilvl="1" w:tplc="53B00E32">
      <w:numFmt w:val="bullet"/>
      <w:lvlText w:val="•"/>
      <w:lvlJc w:val="left"/>
      <w:pPr>
        <w:ind w:left="2552" w:hanging="360"/>
      </w:pPr>
      <w:rPr>
        <w:rFonts w:hint="default"/>
        <w:lang w:val="en-US" w:eastAsia="en-US" w:bidi="ar-SA"/>
      </w:rPr>
    </w:lvl>
    <w:lvl w:ilvl="2" w:tplc="0B1A3876">
      <w:numFmt w:val="bullet"/>
      <w:lvlText w:val="•"/>
      <w:lvlJc w:val="left"/>
      <w:pPr>
        <w:ind w:left="3405" w:hanging="360"/>
      </w:pPr>
      <w:rPr>
        <w:rFonts w:hint="default"/>
        <w:lang w:val="en-US" w:eastAsia="en-US" w:bidi="ar-SA"/>
      </w:rPr>
    </w:lvl>
    <w:lvl w:ilvl="3" w:tplc="82601374">
      <w:numFmt w:val="bullet"/>
      <w:lvlText w:val="•"/>
      <w:lvlJc w:val="left"/>
      <w:pPr>
        <w:ind w:left="4257" w:hanging="360"/>
      </w:pPr>
      <w:rPr>
        <w:rFonts w:hint="default"/>
        <w:lang w:val="en-US" w:eastAsia="en-US" w:bidi="ar-SA"/>
      </w:rPr>
    </w:lvl>
    <w:lvl w:ilvl="4" w:tplc="8C482D34">
      <w:numFmt w:val="bullet"/>
      <w:lvlText w:val="•"/>
      <w:lvlJc w:val="left"/>
      <w:pPr>
        <w:ind w:left="5110" w:hanging="360"/>
      </w:pPr>
      <w:rPr>
        <w:rFonts w:hint="default"/>
        <w:lang w:val="en-US" w:eastAsia="en-US" w:bidi="ar-SA"/>
      </w:rPr>
    </w:lvl>
    <w:lvl w:ilvl="5" w:tplc="88767F38">
      <w:numFmt w:val="bullet"/>
      <w:lvlText w:val="•"/>
      <w:lvlJc w:val="left"/>
      <w:pPr>
        <w:ind w:left="5963" w:hanging="360"/>
      </w:pPr>
      <w:rPr>
        <w:rFonts w:hint="default"/>
        <w:lang w:val="en-US" w:eastAsia="en-US" w:bidi="ar-SA"/>
      </w:rPr>
    </w:lvl>
    <w:lvl w:ilvl="6" w:tplc="E4BECFFC">
      <w:numFmt w:val="bullet"/>
      <w:lvlText w:val="•"/>
      <w:lvlJc w:val="left"/>
      <w:pPr>
        <w:ind w:left="6815" w:hanging="360"/>
      </w:pPr>
      <w:rPr>
        <w:rFonts w:hint="default"/>
        <w:lang w:val="en-US" w:eastAsia="en-US" w:bidi="ar-SA"/>
      </w:rPr>
    </w:lvl>
    <w:lvl w:ilvl="7" w:tplc="83222E68">
      <w:numFmt w:val="bullet"/>
      <w:lvlText w:val="•"/>
      <w:lvlJc w:val="left"/>
      <w:pPr>
        <w:ind w:left="7668" w:hanging="360"/>
      </w:pPr>
      <w:rPr>
        <w:rFonts w:hint="default"/>
        <w:lang w:val="en-US" w:eastAsia="en-US" w:bidi="ar-SA"/>
      </w:rPr>
    </w:lvl>
    <w:lvl w:ilvl="8" w:tplc="B7DAB6C6">
      <w:numFmt w:val="bullet"/>
      <w:lvlText w:val="•"/>
      <w:lvlJc w:val="left"/>
      <w:pPr>
        <w:ind w:left="8521" w:hanging="360"/>
      </w:pPr>
      <w:rPr>
        <w:rFonts w:hint="default"/>
        <w:lang w:val="en-US" w:eastAsia="en-US" w:bidi="ar-SA"/>
      </w:rPr>
    </w:lvl>
  </w:abstractNum>
  <w:abstractNum w:abstractNumId="29">
    <w:nsid w:val="29600F2F"/>
    <w:multiLevelType w:val="hybridMultilevel"/>
    <w:tmpl w:val="657CBA28"/>
    <w:lvl w:ilvl="0" w:tplc="1E228496">
      <w:start w:val="1"/>
      <w:numFmt w:val="decimal"/>
      <w:lvlText w:val="%1."/>
      <w:lvlJc w:val="left"/>
      <w:pPr>
        <w:ind w:left="1191" w:hanging="360"/>
      </w:pPr>
      <w:rPr>
        <w:rFonts w:ascii="Times New Roman" w:eastAsia="Times New Roman" w:hAnsi="Times New Roman" w:cs="Times New Roman" w:hint="default"/>
        <w:w w:val="100"/>
        <w:sz w:val="24"/>
        <w:szCs w:val="24"/>
        <w:lang w:val="en-US" w:eastAsia="en-US" w:bidi="ar-SA"/>
      </w:rPr>
    </w:lvl>
    <w:lvl w:ilvl="1" w:tplc="10F6316A">
      <w:start w:val="1"/>
      <w:numFmt w:val="decimal"/>
      <w:lvlText w:val="%2."/>
      <w:lvlJc w:val="left"/>
      <w:pPr>
        <w:ind w:left="1460" w:hanging="360"/>
      </w:pPr>
      <w:rPr>
        <w:rFonts w:ascii="Times New Roman" w:eastAsia="Times New Roman" w:hAnsi="Times New Roman" w:cs="Times New Roman" w:hint="default"/>
        <w:w w:val="100"/>
        <w:sz w:val="24"/>
        <w:szCs w:val="24"/>
        <w:lang w:val="en-US" w:eastAsia="en-US" w:bidi="ar-SA"/>
      </w:rPr>
    </w:lvl>
    <w:lvl w:ilvl="2" w:tplc="3856A106">
      <w:numFmt w:val="bullet"/>
      <w:lvlText w:val="•"/>
      <w:lvlJc w:val="left"/>
      <w:pPr>
        <w:ind w:left="2434" w:hanging="360"/>
      </w:pPr>
      <w:rPr>
        <w:rFonts w:hint="default"/>
        <w:lang w:val="en-US" w:eastAsia="en-US" w:bidi="ar-SA"/>
      </w:rPr>
    </w:lvl>
    <w:lvl w:ilvl="3" w:tplc="F7506AAE">
      <w:numFmt w:val="bullet"/>
      <w:lvlText w:val="•"/>
      <w:lvlJc w:val="left"/>
      <w:pPr>
        <w:ind w:left="3408" w:hanging="360"/>
      </w:pPr>
      <w:rPr>
        <w:rFonts w:hint="default"/>
        <w:lang w:val="en-US" w:eastAsia="en-US" w:bidi="ar-SA"/>
      </w:rPr>
    </w:lvl>
    <w:lvl w:ilvl="4" w:tplc="037CE6DC">
      <w:numFmt w:val="bullet"/>
      <w:lvlText w:val="•"/>
      <w:lvlJc w:val="left"/>
      <w:pPr>
        <w:ind w:left="4382" w:hanging="360"/>
      </w:pPr>
      <w:rPr>
        <w:rFonts w:hint="default"/>
        <w:lang w:val="en-US" w:eastAsia="en-US" w:bidi="ar-SA"/>
      </w:rPr>
    </w:lvl>
    <w:lvl w:ilvl="5" w:tplc="10726D1A">
      <w:numFmt w:val="bullet"/>
      <w:lvlText w:val="•"/>
      <w:lvlJc w:val="left"/>
      <w:pPr>
        <w:ind w:left="5356" w:hanging="360"/>
      </w:pPr>
      <w:rPr>
        <w:rFonts w:hint="default"/>
        <w:lang w:val="en-US" w:eastAsia="en-US" w:bidi="ar-SA"/>
      </w:rPr>
    </w:lvl>
    <w:lvl w:ilvl="6" w:tplc="022E11FC">
      <w:numFmt w:val="bullet"/>
      <w:lvlText w:val="•"/>
      <w:lvlJc w:val="left"/>
      <w:pPr>
        <w:ind w:left="6330" w:hanging="360"/>
      </w:pPr>
      <w:rPr>
        <w:rFonts w:hint="default"/>
        <w:lang w:val="en-US" w:eastAsia="en-US" w:bidi="ar-SA"/>
      </w:rPr>
    </w:lvl>
    <w:lvl w:ilvl="7" w:tplc="31DE999C">
      <w:numFmt w:val="bullet"/>
      <w:lvlText w:val="•"/>
      <w:lvlJc w:val="left"/>
      <w:pPr>
        <w:ind w:left="7304" w:hanging="360"/>
      </w:pPr>
      <w:rPr>
        <w:rFonts w:hint="default"/>
        <w:lang w:val="en-US" w:eastAsia="en-US" w:bidi="ar-SA"/>
      </w:rPr>
    </w:lvl>
    <w:lvl w:ilvl="8" w:tplc="84EA834E">
      <w:numFmt w:val="bullet"/>
      <w:lvlText w:val="•"/>
      <w:lvlJc w:val="left"/>
      <w:pPr>
        <w:ind w:left="8278" w:hanging="360"/>
      </w:pPr>
      <w:rPr>
        <w:rFonts w:hint="default"/>
        <w:lang w:val="en-US" w:eastAsia="en-US" w:bidi="ar-SA"/>
      </w:rPr>
    </w:lvl>
  </w:abstractNum>
  <w:abstractNum w:abstractNumId="30">
    <w:nsid w:val="2A0117D5"/>
    <w:multiLevelType w:val="hybridMultilevel"/>
    <w:tmpl w:val="FDA2D070"/>
    <w:lvl w:ilvl="0" w:tplc="060E8F8C">
      <w:start w:val="1"/>
      <w:numFmt w:val="decimal"/>
      <w:lvlText w:val="%1."/>
      <w:lvlJc w:val="left"/>
      <w:pPr>
        <w:ind w:left="808"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563C99A0">
      <w:numFmt w:val="bullet"/>
      <w:lvlText w:val="•"/>
      <w:lvlJc w:val="left"/>
      <w:pPr>
        <w:ind w:left="1645" w:hanging="428"/>
      </w:pPr>
      <w:rPr>
        <w:rFonts w:hint="default"/>
        <w:lang w:val="en-US" w:eastAsia="en-US" w:bidi="ar-SA"/>
      </w:rPr>
    </w:lvl>
    <w:lvl w:ilvl="2" w:tplc="275C3B54">
      <w:numFmt w:val="bullet"/>
      <w:lvlText w:val="•"/>
      <w:lvlJc w:val="left"/>
      <w:pPr>
        <w:ind w:left="2490" w:hanging="428"/>
      </w:pPr>
      <w:rPr>
        <w:rFonts w:hint="default"/>
        <w:lang w:val="en-US" w:eastAsia="en-US" w:bidi="ar-SA"/>
      </w:rPr>
    </w:lvl>
    <w:lvl w:ilvl="3" w:tplc="9280D1BE">
      <w:numFmt w:val="bullet"/>
      <w:lvlText w:val="•"/>
      <w:lvlJc w:val="left"/>
      <w:pPr>
        <w:ind w:left="3335" w:hanging="428"/>
      </w:pPr>
      <w:rPr>
        <w:rFonts w:hint="default"/>
        <w:lang w:val="en-US" w:eastAsia="en-US" w:bidi="ar-SA"/>
      </w:rPr>
    </w:lvl>
    <w:lvl w:ilvl="4" w:tplc="0C6A846E">
      <w:numFmt w:val="bullet"/>
      <w:lvlText w:val="•"/>
      <w:lvlJc w:val="left"/>
      <w:pPr>
        <w:ind w:left="4180" w:hanging="428"/>
      </w:pPr>
      <w:rPr>
        <w:rFonts w:hint="default"/>
        <w:lang w:val="en-US" w:eastAsia="en-US" w:bidi="ar-SA"/>
      </w:rPr>
    </w:lvl>
    <w:lvl w:ilvl="5" w:tplc="FE603DC4">
      <w:numFmt w:val="bullet"/>
      <w:lvlText w:val="•"/>
      <w:lvlJc w:val="left"/>
      <w:pPr>
        <w:ind w:left="5025" w:hanging="428"/>
      </w:pPr>
      <w:rPr>
        <w:rFonts w:hint="default"/>
        <w:lang w:val="en-US" w:eastAsia="en-US" w:bidi="ar-SA"/>
      </w:rPr>
    </w:lvl>
    <w:lvl w:ilvl="6" w:tplc="1AB4CA68">
      <w:numFmt w:val="bullet"/>
      <w:lvlText w:val="•"/>
      <w:lvlJc w:val="left"/>
      <w:pPr>
        <w:ind w:left="5870" w:hanging="428"/>
      </w:pPr>
      <w:rPr>
        <w:rFonts w:hint="default"/>
        <w:lang w:val="en-US" w:eastAsia="en-US" w:bidi="ar-SA"/>
      </w:rPr>
    </w:lvl>
    <w:lvl w:ilvl="7" w:tplc="95206612">
      <w:numFmt w:val="bullet"/>
      <w:lvlText w:val="•"/>
      <w:lvlJc w:val="left"/>
      <w:pPr>
        <w:ind w:left="6715" w:hanging="428"/>
      </w:pPr>
      <w:rPr>
        <w:rFonts w:hint="default"/>
        <w:lang w:val="en-US" w:eastAsia="en-US" w:bidi="ar-SA"/>
      </w:rPr>
    </w:lvl>
    <w:lvl w:ilvl="8" w:tplc="3588FE5C">
      <w:numFmt w:val="bullet"/>
      <w:lvlText w:val="•"/>
      <w:lvlJc w:val="left"/>
      <w:pPr>
        <w:ind w:left="7560" w:hanging="428"/>
      </w:pPr>
      <w:rPr>
        <w:rFonts w:hint="default"/>
        <w:lang w:val="en-US" w:eastAsia="en-US" w:bidi="ar-SA"/>
      </w:rPr>
    </w:lvl>
  </w:abstractNum>
  <w:abstractNum w:abstractNumId="31">
    <w:nsid w:val="2EB817FA"/>
    <w:multiLevelType w:val="hybridMultilevel"/>
    <w:tmpl w:val="00145658"/>
    <w:lvl w:ilvl="0" w:tplc="EA06A39A">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E8FCA4A0">
      <w:start w:val="1"/>
      <w:numFmt w:val="decimal"/>
      <w:lvlText w:val="%2."/>
      <w:lvlJc w:val="left"/>
      <w:pPr>
        <w:ind w:left="1839" w:hanging="360"/>
      </w:pPr>
      <w:rPr>
        <w:rFonts w:ascii="Times New Roman" w:eastAsia="Times New Roman" w:hAnsi="Times New Roman" w:cs="Times New Roman" w:hint="default"/>
        <w:w w:val="100"/>
        <w:sz w:val="24"/>
        <w:szCs w:val="24"/>
        <w:lang w:val="en-US" w:eastAsia="en-US" w:bidi="ar-SA"/>
      </w:rPr>
    </w:lvl>
    <w:lvl w:ilvl="2" w:tplc="FD58B43E">
      <w:numFmt w:val="bullet"/>
      <w:lvlText w:val="•"/>
      <w:lvlJc w:val="left"/>
      <w:pPr>
        <w:ind w:left="4540" w:hanging="360"/>
      </w:pPr>
      <w:rPr>
        <w:rFonts w:hint="default"/>
        <w:lang w:val="en-US" w:eastAsia="en-US" w:bidi="ar-SA"/>
      </w:rPr>
    </w:lvl>
    <w:lvl w:ilvl="3" w:tplc="37E0D3D6">
      <w:numFmt w:val="bullet"/>
      <w:lvlText w:val="•"/>
      <w:lvlJc w:val="left"/>
      <w:pPr>
        <w:ind w:left="5250" w:hanging="360"/>
      </w:pPr>
      <w:rPr>
        <w:rFonts w:hint="default"/>
        <w:lang w:val="en-US" w:eastAsia="en-US" w:bidi="ar-SA"/>
      </w:rPr>
    </w:lvl>
    <w:lvl w:ilvl="4" w:tplc="3CCEF9AC">
      <w:numFmt w:val="bullet"/>
      <w:lvlText w:val="•"/>
      <w:lvlJc w:val="left"/>
      <w:pPr>
        <w:ind w:left="5961" w:hanging="360"/>
      </w:pPr>
      <w:rPr>
        <w:rFonts w:hint="default"/>
        <w:lang w:val="en-US" w:eastAsia="en-US" w:bidi="ar-SA"/>
      </w:rPr>
    </w:lvl>
    <w:lvl w:ilvl="5" w:tplc="C5E6B8A0">
      <w:numFmt w:val="bullet"/>
      <w:lvlText w:val="•"/>
      <w:lvlJc w:val="left"/>
      <w:pPr>
        <w:ind w:left="6672" w:hanging="360"/>
      </w:pPr>
      <w:rPr>
        <w:rFonts w:hint="default"/>
        <w:lang w:val="en-US" w:eastAsia="en-US" w:bidi="ar-SA"/>
      </w:rPr>
    </w:lvl>
    <w:lvl w:ilvl="6" w:tplc="75C45C1A">
      <w:numFmt w:val="bullet"/>
      <w:lvlText w:val="•"/>
      <w:lvlJc w:val="left"/>
      <w:pPr>
        <w:ind w:left="7383" w:hanging="360"/>
      </w:pPr>
      <w:rPr>
        <w:rFonts w:hint="default"/>
        <w:lang w:val="en-US" w:eastAsia="en-US" w:bidi="ar-SA"/>
      </w:rPr>
    </w:lvl>
    <w:lvl w:ilvl="7" w:tplc="ACEECE12">
      <w:numFmt w:val="bullet"/>
      <w:lvlText w:val="•"/>
      <w:lvlJc w:val="left"/>
      <w:pPr>
        <w:ind w:left="8094" w:hanging="360"/>
      </w:pPr>
      <w:rPr>
        <w:rFonts w:hint="default"/>
        <w:lang w:val="en-US" w:eastAsia="en-US" w:bidi="ar-SA"/>
      </w:rPr>
    </w:lvl>
    <w:lvl w:ilvl="8" w:tplc="354E4A88">
      <w:numFmt w:val="bullet"/>
      <w:lvlText w:val="•"/>
      <w:lvlJc w:val="left"/>
      <w:pPr>
        <w:ind w:left="8804" w:hanging="360"/>
      </w:pPr>
      <w:rPr>
        <w:rFonts w:hint="default"/>
        <w:lang w:val="en-US" w:eastAsia="en-US" w:bidi="ar-SA"/>
      </w:rPr>
    </w:lvl>
  </w:abstractNum>
  <w:abstractNum w:abstractNumId="32">
    <w:nsid w:val="2EDD7D65"/>
    <w:multiLevelType w:val="hybridMultilevel"/>
    <w:tmpl w:val="D80E3B4A"/>
    <w:lvl w:ilvl="0" w:tplc="0A6C20D2">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9EACC156">
      <w:numFmt w:val="bullet"/>
      <w:lvlText w:val="•"/>
      <w:lvlJc w:val="left"/>
      <w:pPr>
        <w:ind w:left="2336" w:hanging="360"/>
      </w:pPr>
      <w:rPr>
        <w:rFonts w:hint="default"/>
        <w:lang w:val="en-US" w:eastAsia="en-US" w:bidi="ar-SA"/>
      </w:rPr>
    </w:lvl>
    <w:lvl w:ilvl="2" w:tplc="7BA83CE4">
      <w:numFmt w:val="bullet"/>
      <w:lvlText w:val="•"/>
      <w:lvlJc w:val="left"/>
      <w:pPr>
        <w:ind w:left="3213" w:hanging="360"/>
      </w:pPr>
      <w:rPr>
        <w:rFonts w:hint="default"/>
        <w:lang w:val="en-US" w:eastAsia="en-US" w:bidi="ar-SA"/>
      </w:rPr>
    </w:lvl>
    <w:lvl w:ilvl="3" w:tplc="82E2BC0C">
      <w:numFmt w:val="bullet"/>
      <w:lvlText w:val="•"/>
      <w:lvlJc w:val="left"/>
      <w:pPr>
        <w:ind w:left="4089" w:hanging="360"/>
      </w:pPr>
      <w:rPr>
        <w:rFonts w:hint="default"/>
        <w:lang w:val="en-US" w:eastAsia="en-US" w:bidi="ar-SA"/>
      </w:rPr>
    </w:lvl>
    <w:lvl w:ilvl="4" w:tplc="9A8205C0">
      <w:numFmt w:val="bullet"/>
      <w:lvlText w:val="•"/>
      <w:lvlJc w:val="left"/>
      <w:pPr>
        <w:ind w:left="4966" w:hanging="360"/>
      </w:pPr>
      <w:rPr>
        <w:rFonts w:hint="default"/>
        <w:lang w:val="en-US" w:eastAsia="en-US" w:bidi="ar-SA"/>
      </w:rPr>
    </w:lvl>
    <w:lvl w:ilvl="5" w:tplc="F7D65D82">
      <w:numFmt w:val="bullet"/>
      <w:lvlText w:val="•"/>
      <w:lvlJc w:val="left"/>
      <w:pPr>
        <w:ind w:left="5843" w:hanging="360"/>
      </w:pPr>
      <w:rPr>
        <w:rFonts w:hint="default"/>
        <w:lang w:val="en-US" w:eastAsia="en-US" w:bidi="ar-SA"/>
      </w:rPr>
    </w:lvl>
    <w:lvl w:ilvl="6" w:tplc="BF246614">
      <w:numFmt w:val="bullet"/>
      <w:lvlText w:val="•"/>
      <w:lvlJc w:val="left"/>
      <w:pPr>
        <w:ind w:left="6719" w:hanging="360"/>
      </w:pPr>
      <w:rPr>
        <w:rFonts w:hint="default"/>
        <w:lang w:val="en-US" w:eastAsia="en-US" w:bidi="ar-SA"/>
      </w:rPr>
    </w:lvl>
    <w:lvl w:ilvl="7" w:tplc="79BEF10E">
      <w:numFmt w:val="bullet"/>
      <w:lvlText w:val="•"/>
      <w:lvlJc w:val="left"/>
      <w:pPr>
        <w:ind w:left="7596" w:hanging="360"/>
      </w:pPr>
      <w:rPr>
        <w:rFonts w:hint="default"/>
        <w:lang w:val="en-US" w:eastAsia="en-US" w:bidi="ar-SA"/>
      </w:rPr>
    </w:lvl>
    <w:lvl w:ilvl="8" w:tplc="5EF8DFF2">
      <w:numFmt w:val="bullet"/>
      <w:lvlText w:val="•"/>
      <w:lvlJc w:val="left"/>
      <w:pPr>
        <w:ind w:left="8473" w:hanging="360"/>
      </w:pPr>
      <w:rPr>
        <w:rFonts w:hint="default"/>
        <w:lang w:val="en-US" w:eastAsia="en-US" w:bidi="ar-SA"/>
      </w:rPr>
    </w:lvl>
  </w:abstractNum>
  <w:abstractNum w:abstractNumId="33">
    <w:nsid w:val="3272796E"/>
    <w:multiLevelType w:val="hybridMultilevel"/>
    <w:tmpl w:val="8D707B6C"/>
    <w:lvl w:ilvl="0" w:tplc="69569EF2">
      <w:start w:val="1"/>
      <w:numFmt w:val="decimal"/>
      <w:lvlText w:val="%1."/>
      <w:lvlJc w:val="left"/>
      <w:pPr>
        <w:ind w:left="82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87482F6">
      <w:numFmt w:val="bullet"/>
      <w:lvlText w:val="•"/>
      <w:lvlJc w:val="left"/>
      <w:pPr>
        <w:ind w:left="1663" w:hanging="363"/>
      </w:pPr>
      <w:rPr>
        <w:rFonts w:hint="default"/>
        <w:lang w:val="en-US" w:eastAsia="en-US" w:bidi="ar-SA"/>
      </w:rPr>
    </w:lvl>
    <w:lvl w:ilvl="2" w:tplc="878460EC">
      <w:numFmt w:val="bullet"/>
      <w:lvlText w:val="•"/>
      <w:lvlJc w:val="left"/>
      <w:pPr>
        <w:ind w:left="2506" w:hanging="363"/>
      </w:pPr>
      <w:rPr>
        <w:rFonts w:hint="default"/>
        <w:lang w:val="en-US" w:eastAsia="en-US" w:bidi="ar-SA"/>
      </w:rPr>
    </w:lvl>
    <w:lvl w:ilvl="3" w:tplc="C972AA16">
      <w:numFmt w:val="bullet"/>
      <w:lvlText w:val="•"/>
      <w:lvlJc w:val="left"/>
      <w:pPr>
        <w:ind w:left="3349" w:hanging="363"/>
      </w:pPr>
      <w:rPr>
        <w:rFonts w:hint="default"/>
        <w:lang w:val="en-US" w:eastAsia="en-US" w:bidi="ar-SA"/>
      </w:rPr>
    </w:lvl>
    <w:lvl w:ilvl="4" w:tplc="B868ED86">
      <w:numFmt w:val="bullet"/>
      <w:lvlText w:val="•"/>
      <w:lvlJc w:val="left"/>
      <w:pPr>
        <w:ind w:left="4192" w:hanging="363"/>
      </w:pPr>
      <w:rPr>
        <w:rFonts w:hint="default"/>
        <w:lang w:val="en-US" w:eastAsia="en-US" w:bidi="ar-SA"/>
      </w:rPr>
    </w:lvl>
    <w:lvl w:ilvl="5" w:tplc="D402DBB2">
      <w:numFmt w:val="bullet"/>
      <w:lvlText w:val="•"/>
      <w:lvlJc w:val="left"/>
      <w:pPr>
        <w:ind w:left="5035" w:hanging="363"/>
      </w:pPr>
      <w:rPr>
        <w:rFonts w:hint="default"/>
        <w:lang w:val="en-US" w:eastAsia="en-US" w:bidi="ar-SA"/>
      </w:rPr>
    </w:lvl>
    <w:lvl w:ilvl="6" w:tplc="F0CC597E">
      <w:numFmt w:val="bullet"/>
      <w:lvlText w:val="•"/>
      <w:lvlJc w:val="left"/>
      <w:pPr>
        <w:ind w:left="5878" w:hanging="363"/>
      </w:pPr>
      <w:rPr>
        <w:rFonts w:hint="default"/>
        <w:lang w:val="en-US" w:eastAsia="en-US" w:bidi="ar-SA"/>
      </w:rPr>
    </w:lvl>
    <w:lvl w:ilvl="7" w:tplc="88F6E5EA">
      <w:numFmt w:val="bullet"/>
      <w:lvlText w:val="•"/>
      <w:lvlJc w:val="left"/>
      <w:pPr>
        <w:ind w:left="6721" w:hanging="363"/>
      </w:pPr>
      <w:rPr>
        <w:rFonts w:hint="default"/>
        <w:lang w:val="en-US" w:eastAsia="en-US" w:bidi="ar-SA"/>
      </w:rPr>
    </w:lvl>
    <w:lvl w:ilvl="8" w:tplc="D928729E">
      <w:numFmt w:val="bullet"/>
      <w:lvlText w:val="•"/>
      <w:lvlJc w:val="left"/>
      <w:pPr>
        <w:ind w:left="7564" w:hanging="363"/>
      </w:pPr>
      <w:rPr>
        <w:rFonts w:hint="default"/>
        <w:lang w:val="en-US" w:eastAsia="en-US" w:bidi="ar-SA"/>
      </w:rPr>
    </w:lvl>
  </w:abstractNum>
  <w:abstractNum w:abstractNumId="34">
    <w:nsid w:val="3961711D"/>
    <w:multiLevelType w:val="hybridMultilevel"/>
    <w:tmpl w:val="72E40AEE"/>
    <w:lvl w:ilvl="0" w:tplc="9C4ED9C8">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88580E96">
      <w:numFmt w:val="bullet"/>
      <w:lvlText w:val="•"/>
      <w:lvlJc w:val="left"/>
      <w:pPr>
        <w:ind w:left="2336" w:hanging="360"/>
      </w:pPr>
      <w:rPr>
        <w:rFonts w:hint="default"/>
        <w:lang w:val="en-US" w:eastAsia="en-US" w:bidi="ar-SA"/>
      </w:rPr>
    </w:lvl>
    <w:lvl w:ilvl="2" w:tplc="0D3866FC">
      <w:numFmt w:val="bullet"/>
      <w:lvlText w:val="•"/>
      <w:lvlJc w:val="left"/>
      <w:pPr>
        <w:ind w:left="3213" w:hanging="360"/>
      </w:pPr>
      <w:rPr>
        <w:rFonts w:hint="default"/>
        <w:lang w:val="en-US" w:eastAsia="en-US" w:bidi="ar-SA"/>
      </w:rPr>
    </w:lvl>
    <w:lvl w:ilvl="3" w:tplc="6B6C89B0">
      <w:numFmt w:val="bullet"/>
      <w:lvlText w:val="•"/>
      <w:lvlJc w:val="left"/>
      <w:pPr>
        <w:ind w:left="4089" w:hanging="360"/>
      </w:pPr>
      <w:rPr>
        <w:rFonts w:hint="default"/>
        <w:lang w:val="en-US" w:eastAsia="en-US" w:bidi="ar-SA"/>
      </w:rPr>
    </w:lvl>
    <w:lvl w:ilvl="4" w:tplc="BA48D062">
      <w:numFmt w:val="bullet"/>
      <w:lvlText w:val="•"/>
      <w:lvlJc w:val="left"/>
      <w:pPr>
        <w:ind w:left="4966" w:hanging="360"/>
      </w:pPr>
      <w:rPr>
        <w:rFonts w:hint="default"/>
        <w:lang w:val="en-US" w:eastAsia="en-US" w:bidi="ar-SA"/>
      </w:rPr>
    </w:lvl>
    <w:lvl w:ilvl="5" w:tplc="D42ADB84">
      <w:numFmt w:val="bullet"/>
      <w:lvlText w:val="•"/>
      <w:lvlJc w:val="left"/>
      <w:pPr>
        <w:ind w:left="5843" w:hanging="360"/>
      </w:pPr>
      <w:rPr>
        <w:rFonts w:hint="default"/>
        <w:lang w:val="en-US" w:eastAsia="en-US" w:bidi="ar-SA"/>
      </w:rPr>
    </w:lvl>
    <w:lvl w:ilvl="6" w:tplc="DCDC69E6">
      <w:numFmt w:val="bullet"/>
      <w:lvlText w:val="•"/>
      <w:lvlJc w:val="left"/>
      <w:pPr>
        <w:ind w:left="6719" w:hanging="360"/>
      </w:pPr>
      <w:rPr>
        <w:rFonts w:hint="default"/>
        <w:lang w:val="en-US" w:eastAsia="en-US" w:bidi="ar-SA"/>
      </w:rPr>
    </w:lvl>
    <w:lvl w:ilvl="7" w:tplc="17A8E352">
      <w:numFmt w:val="bullet"/>
      <w:lvlText w:val="•"/>
      <w:lvlJc w:val="left"/>
      <w:pPr>
        <w:ind w:left="7596" w:hanging="360"/>
      </w:pPr>
      <w:rPr>
        <w:rFonts w:hint="default"/>
        <w:lang w:val="en-US" w:eastAsia="en-US" w:bidi="ar-SA"/>
      </w:rPr>
    </w:lvl>
    <w:lvl w:ilvl="8" w:tplc="59848F00">
      <w:numFmt w:val="bullet"/>
      <w:lvlText w:val="•"/>
      <w:lvlJc w:val="left"/>
      <w:pPr>
        <w:ind w:left="8473" w:hanging="360"/>
      </w:pPr>
      <w:rPr>
        <w:rFonts w:hint="default"/>
        <w:lang w:val="en-US" w:eastAsia="en-US" w:bidi="ar-SA"/>
      </w:rPr>
    </w:lvl>
  </w:abstractNum>
  <w:abstractNum w:abstractNumId="35">
    <w:nsid w:val="3AEA6862"/>
    <w:multiLevelType w:val="multilevel"/>
    <w:tmpl w:val="3AEA6862"/>
    <w:lvl w:ilvl="0">
      <w:start w:val="1"/>
      <w:numFmt w:val="decimal"/>
      <w:lvlText w:val="%1."/>
      <w:lvlJc w:val="left"/>
      <w:pPr>
        <w:ind w:left="1935" w:hanging="360"/>
      </w:pPr>
      <w:rPr>
        <w:rFonts w:asciiTheme="minorHAnsi" w:hAnsiTheme="minorHAnsi" w:cstheme="minorBidi" w:hint="default"/>
        <w:b w:val="0"/>
        <w:sz w:val="22"/>
      </w:rPr>
    </w:lvl>
    <w:lvl w:ilvl="1">
      <w:start w:val="1"/>
      <w:numFmt w:val="lowerLetter"/>
      <w:lvlText w:val="%2."/>
      <w:lvlJc w:val="left"/>
      <w:pPr>
        <w:ind w:left="2655" w:hanging="360"/>
      </w:pPr>
    </w:lvl>
    <w:lvl w:ilvl="2">
      <w:start w:val="1"/>
      <w:numFmt w:val="lowerRoman"/>
      <w:lvlText w:val="%3."/>
      <w:lvlJc w:val="right"/>
      <w:pPr>
        <w:ind w:left="3375" w:hanging="180"/>
      </w:pPr>
    </w:lvl>
    <w:lvl w:ilvl="3">
      <w:start w:val="1"/>
      <w:numFmt w:val="decimal"/>
      <w:lvlText w:val="%4."/>
      <w:lvlJc w:val="left"/>
      <w:pPr>
        <w:ind w:left="4095" w:hanging="360"/>
      </w:pPr>
    </w:lvl>
    <w:lvl w:ilvl="4">
      <w:start w:val="1"/>
      <w:numFmt w:val="lowerLetter"/>
      <w:lvlText w:val="%5."/>
      <w:lvlJc w:val="left"/>
      <w:pPr>
        <w:ind w:left="4815" w:hanging="360"/>
      </w:pPr>
    </w:lvl>
    <w:lvl w:ilvl="5">
      <w:start w:val="1"/>
      <w:numFmt w:val="lowerRoman"/>
      <w:lvlText w:val="%6."/>
      <w:lvlJc w:val="right"/>
      <w:pPr>
        <w:ind w:left="5535" w:hanging="180"/>
      </w:pPr>
    </w:lvl>
    <w:lvl w:ilvl="6">
      <w:start w:val="1"/>
      <w:numFmt w:val="decimal"/>
      <w:lvlText w:val="%7."/>
      <w:lvlJc w:val="left"/>
      <w:pPr>
        <w:ind w:left="6255" w:hanging="360"/>
      </w:pPr>
    </w:lvl>
    <w:lvl w:ilvl="7">
      <w:start w:val="1"/>
      <w:numFmt w:val="lowerLetter"/>
      <w:lvlText w:val="%8."/>
      <w:lvlJc w:val="left"/>
      <w:pPr>
        <w:ind w:left="6975" w:hanging="360"/>
      </w:pPr>
    </w:lvl>
    <w:lvl w:ilvl="8">
      <w:start w:val="1"/>
      <w:numFmt w:val="lowerRoman"/>
      <w:lvlText w:val="%9."/>
      <w:lvlJc w:val="right"/>
      <w:pPr>
        <w:ind w:left="7695" w:hanging="180"/>
      </w:pPr>
    </w:lvl>
  </w:abstractNum>
  <w:abstractNum w:abstractNumId="36">
    <w:nsid w:val="3BB144D3"/>
    <w:multiLevelType w:val="multilevel"/>
    <w:tmpl w:val="3BB144D3"/>
    <w:lvl w:ilvl="0">
      <w:start w:val="1"/>
      <w:numFmt w:val="decimal"/>
      <w:lvlText w:val="%1."/>
      <w:lvlJc w:val="left"/>
      <w:pPr>
        <w:ind w:left="1977" w:hanging="360"/>
      </w:pPr>
      <w:rPr>
        <w:rFonts w:hint="default"/>
      </w:rPr>
    </w:lvl>
    <w:lvl w:ilvl="1">
      <w:start w:val="1"/>
      <w:numFmt w:val="lowerLetter"/>
      <w:lvlText w:val="%2."/>
      <w:lvlJc w:val="left"/>
      <w:pPr>
        <w:ind w:left="2697" w:hanging="360"/>
      </w:pPr>
    </w:lvl>
    <w:lvl w:ilvl="2">
      <w:start w:val="1"/>
      <w:numFmt w:val="lowerRoman"/>
      <w:lvlText w:val="%3."/>
      <w:lvlJc w:val="right"/>
      <w:pPr>
        <w:ind w:left="3417" w:hanging="180"/>
      </w:pPr>
    </w:lvl>
    <w:lvl w:ilvl="3">
      <w:start w:val="1"/>
      <w:numFmt w:val="decimal"/>
      <w:lvlText w:val="%4."/>
      <w:lvlJc w:val="left"/>
      <w:pPr>
        <w:ind w:left="4137" w:hanging="360"/>
      </w:pPr>
    </w:lvl>
    <w:lvl w:ilvl="4">
      <w:start w:val="1"/>
      <w:numFmt w:val="lowerLetter"/>
      <w:lvlText w:val="%5."/>
      <w:lvlJc w:val="left"/>
      <w:pPr>
        <w:ind w:left="4857" w:hanging="360"/>
      </w:pPr>
    </w:lvl>
    <w:lvl w:ilvl="5">
      <w:start w:val="1"/>
      <w:numFmt w:val="lowerRoman"/>
      <w:lvlText w:val="%6."/>
      <w:lvlJc w:val="right"/>
      <w:pPr>
        <w:ind w:left="5577" w:hanging="180"/>
      </w:pPr>
    </w:lvl>
    <w:lvl w:ilvl="6">
      <w:start w:val="1"/>
      <w:numFmt w:val="decimal"/>
      <w:lvlText w:val="%7."/>
      <w:lvlJc w:val="left"/>
      <w:pPr>
        <w:ind w:left="6297" w:hanging="360"/>
      </w:pPr>
    </w:lvl>
    <w:lvl w:ilvl="7">
      <w:start w:val="1"/>
      <w:numFmt w:val="lowerLetter"/>
      <w:lvlText w:val="%8."/>
      <w:lvlJc w:val="left"/>
      <w:pPr>
        <w:ind w:left="7017" w:hanging="360"/>
      </w:pPr>
    </w:lvl>
    <w:lvl w:ilvl="8">
      <w:start w:val="1"/>
      <w:numFmt w:val="lowerRoman"/>
      <w:lvlText w:val="%9."/>
      <w:lvlJc w:val="right"/>
      <w:pPr>
        <w:ind w:left="7737" w:hanging="180"/>
      </w:pPr>
    </w:lvl>
  </w:abstractNum>
  <w:abstractNum w:abstractNumId="37">
    <w:nsid w:val="3F6002E4"/>
    <w:multiLevelType w:val="hybridMultilevel"/>
    <w:tmpl w:val="21901026"/>
    <w:lvl w:ilvl="0" w:tplc="D25CBA00">
      <w:start w:val="1"/>
      <w:numFmt w:val="decimal"/>
      <w:lvlText w:val="%1."/>
      <w:lvlJc w:val="left"/>
      <w:pPr>
        <w:ind w:left="1707" w:hanging="360"/>
      </w:pPr>
      <w:rPr>
        <w:rFonts w:ascii="Times New Roman" w:eastAsia="Times New Roman" w:hAnsi="Times New Roman" w:cs="Times New Roman" w:hint="default"/>
        <w:w w:val="100"/>
        <w:sz w:val="22"/>
        <w:szCs w:val="22"/>
        <w:lang w:val="en-US" w:eastAsia="en-US" w:bidi="ar-SA"/>
      </w:rPr>
    </w:lvl>
    <w:lvl w:ilvl="1" w:tplc="13DA1556">
      <w:numFmt w:val="bullet"/>
      <w:lvlText w:val="•"/>
      <w:lvlJc w:val="left"/>
      <w:pPr>
        <w:ind w:left="2552" w:hanging="360"/>
      </w:pPr>
      <w:rPr>
        <w:rFonts w:hint="default"/>
        <w:lang w:val="en-US" w:eastAsia="en-US" w:bidi="ar-SA"/>
      </w:rPr>
    </w:lvl>
    <w:lvl w:ilvl="2" w:tplc="E1040F34">
      <w:numFmt w:val="bullet"/>
      <w:lvlText w:val="•"/>
      <w:lvlJc w:val="left"/>
      <w:pPr>
        <w:ind w:left="3405" w:hanging="360"/>
      </w:pPr>
      <w:rPr>
        <w:rFonts w:hint="default"/>
        <w:lang w:val="en-US" w:eastAsia="en-US" w:bidi="ar-SA"/>
      </w:rPr>
    </w:lvl>
    <w:lvl w:ilvl="3" w:tplc="A3B4D744">
      <w:numFmt w:val="bullet"/>
      <w:lvlText w:val="•"/>
      <w:lvlJc w:val="left"/>
      <w:pPr>
        <w:ind w:left="4257" w:hanging="360"/>
      </w:pPr>
      <w:rPr>
        <w:rFonts w:hint="default"/>
        <w:lang w:val="en-US" w:eastAsia="en-US" w:bidi="ar-SA"/>
      </w:rPr>
    </w:lvl>
    <w:lvl w:ilvl="4" w:tplc="021C642E">
      <w:numFmt w:val="bullet"/>
      <w:lvlText w:val="•"/>
      <w:lvlJc w:val="left"/>
      <w:pPr>
        <w:ind w:left="5110" w:hanging="360"/>
      </w:pPr>
      <w:rPr>
        <w:rFonts w:hint="default"/>
        <w:lang w:val="en-US" w:eastAsia="en-US" w:bidi="ar-SA"/>
      </w:rPr>
    </w:lvl>
    <w:lvl w:ilvl="5" w:tplc="C3EAA0AA">
      <w:numFmt w:val="bullet"/>
      <w:lvlText w:val="•"/>
      <w:lvlJc w:val="left"/>
      <w:pPr>
        <w:ind w:left="5963" w:hanging="360"/>
      </w:pPr>
      <w:rPr>
        <w:rFonts w:hint="default"/>
        <w:lang w:val="en-US" w:eastAsia="en-US" w:bidi="ar-SA"/>
      </w:rPr>
    </w:lvl>
    <w:lvl w:ilvl="6" w:tplc="48FC3BF6">
      <w:numFmt w:val="bullet"/>
      <w:lvlText w:val="•"/>
      <w:lvlJc w:val="left"/>
      <w:pPr>
        <w:ind w:left="6815" w:hanging="360"/>
      </w:pPr>
      <w:rPr>
        <w:rFonts w:hint="default"/>
        <w:lang w:val="en-US" w:eastAsia="en-US" w:bidi="ar-SA"/>
      </w:rPr>
    </w:lvl>
    <w:lvl w:ilvl="7" w:tplc="ADC606B4">
      <w:numFmt w:val="bullet"/>
      <w:lvlText w:val="•"/>
      <w:lvlJc w:val="left"/>
      <w:pPr>
        <w:ind w:left="7668" w:hanging="360"/>
      </w:pPr>
      <w:rPr>
        <w:rFonts w:hint="default"/>
        <w:lang w:val="en-US" w:eastAsia="en-US" w:bidi="ar-SA"/>
      </w:rPr>
    </w:lvl>
    <w:lvl w:ilvl="8" w:tplc="9E3286F0">
      <w:numFmt w:val="bullet"/>
      <w:lvlText w:val="•"/>
      <w:lvlJc w:val="left"/>
      <w:pPr>
        <w:ind w:left="8521" w:hanging="360"/>
      </w:pPr>
      <w:rPr>
        <w:rFonts w:hint="default"/>
        <w:lang w:val="en-US" w:eastAsia="en-US" w:bidi="ar-SA"/>
      </w:rPr>
    </w:lvl>
  </w:abstractNum>
  <w:abstractNum w:abstractNumId="38">
    <w:nsid w:val="3F654EF2"/>
    <w:multiLevelType w:val="hybridMultilevel"/>
    <w:tmpl w:val="CDB66BC8"/>
    <w:lvl w:ilvl="0" w:tplc="79D07B44">
      <w:start w:val="1"/>
      <w:numFmt w:val="decimal"/>
      <w:lvlText w:val="%1."/>
      <w:lvlJc w:val="left"/>
      <w:pPr>
        <w:ind w:left="1448" w:hanging="425"/>
      </w:pPr>
      <w:rPr>
        <w:rFonts w:ascii="Times New Roman" w:eastAsia="Times New Roman" w:hAnsi="Times New Roman" w:cs="Times New Roman" w:hint="default"/>
        <w:w w:val="100"/>
        <w:sz w:val="24"/>
        <w:szCs w:val="24"/>
        <w:lang w:val="en-US" w:eastAsia="en-US" w:bidi="ar-SA"/>
      </w:rPr>
    </w:lvl>
    <w:lvl w:ilvl="1" w:tplc="6FCEB87E">
      <w:numFmt w:val="bullet"/>
      <w:lvlText w:val="•"/>
      <w:lvlJc w:val="left"/>
      <w:pPr>
        <w:ind w:left="2318" w:hanging="425"/>
      </w:pPr>
      <w:rPr>
        <w:rFonts w:hint="default"/>
        <w:lang w:val="en-US" w:eastAsia="en-US" w:bidi="ar-SA"/>
      </w:rPr>
    </w:lvl>
    <w:lvl w:ilvl="2" w:tplc="73065096">
      <w:numFmt w:val="bullet"/>
      <w:lvlText w:val="•"/>
      <w:lvlJc w:val="left"/>
      <w:pPr>
        <w:ind w:left="3197" w:hanging="425"/>
      </w:pPr>
      <w:rPr>
        <w:rFonts w:hint="default"/>
        <w:lang w:val="en-US" w:eastAsia="en-US" w:bidi="ar-SA"/>
      </w:rPr>
    </w:lvl>
    <w:lvl w:ilvl="3" w:tplc="0CF8F548">
      <w:numFmt w:val="bullet"/>
      <w:lvlText w:val="•"/>
      <w:lvlJc w:val="left"/>
      <w:pPr>
        <w:ind w:left="4075" w:hanging="425"/>
      </w:pPr>
      <w:rPr>
        <w:rFonts w:hint="default"/>
        <w:lang w:val="en-US" w:eastAsia="en-US" w:bidi="ar-SA"/>
      </w:rPr>
    </w:lvl>
    <w:lvl w:ilvl="4" w:tplc="90F825BC">
      <w:numFmt w:val="bullet"/>
      <w:lvlText w:val="•"/>
      <w:lvlJc w:val="left"/>
      <w:pPr>
        <w:ind w:left="4954" w:hanging="425"/>
      </w:pPr>
      <w:rPr>
        <w:rFonts w:hint="default"/>
        <w:lang w:val="en-US" w:eastAsia="en-US" w:bidi="ar-SA"/>
      </w:rPr>
    </w:lvl>
    <w:lvl w:ilvl="5" w:tplc="193EDDE4">
      <w:numFmt w:val="bullet"/>
      <w:lvlText w:val="•"/>
      <w:lvlJc w:val="left"/>
      <w:pPr>
        <w:ind w:left="5833" w:hanging="425"/>
      </w:pPr>
      <w:rPr>
        <w:rFonts w:hint="default"/>
        <w:lang w:val="en-US" w:eastAsia="en-US" w:bidi="ar-SA"/>
      </w:rPr>
    </w:lvl>
    <w:lvl w:ilvl="6" w:tplc="2D6CE0B6">
      <w:numFmt w:val="bullet"/>
      <w:lvlText w:val="•"/>
      <w:lvlJc w:val="left"/>
      <w:pPr>
        <w:ind w:left="6711" w:hanging="425"/>
      </w:pPr>
      <w:rPr>
        <w:rFonts w:hint="default"/>
        <w:lang w:val="en-US" w:eastAsia="en-US" w:bidi="ar-SA"/>
      </w:rPr>
    </w:lvl>
    <w:lvl w:ilvl="7" w:tplc="4E520908">
      <w:numFmt w:val="bullet"/>
      <w:lvlText w:val="•"/>
      <w:lvlJc w:val="left"/>
      <w:pPr>
        <w:ind w:left="7590" w:hanging="425"/>
      </w:pPr>
      <w:rPr>
        <w:rFonts w:hint="default"/>
        <w:lang w:val="en-US" w:eastAsia="en-US" w:bidi="ar-SA"/>
      </w:rPr>
    </w:lvl>
    <w:lvl w:ilvl="8" w:tplc="F51241C6">
      <w:numFmt w:val="bullet"/>
      <w:lvlText w:val="•"/>
      <w:lvlJc w:val="left"/>
      <w:pPr>
        <w:ind w:left="8469" w:hanging="425"/>
      </w:pPr>
      <w:rPr>
        <w:rFonts w:hint="default"/>
        <w:lang w:val="en-US" w:eastAsia="en-US" w:bidi="ar-SA"/>
      </w:rPr>
    </w:lvl>
  </w:abstractNum>
  <w:abstractNum w:abstractNumId="39">
    <w:nsid w:val="419D5BB0"/>
    <w:multiLevelType w:val="hybridMultilevel"/>
    <w:tmpl w:val="95404BB8"/>
    <w:lvl w:ilvl="0" w:tplc="2242A602">
      <w:start w:val="1"/>
      <w:numFmt w:val="decimal"/>
      <w:lvlText w:val="%1."/>
      <w:lvlJc w:val="left"/>
      <w:pPr>
        <w:ind w:left="1700" w:hanging="240"/>
      </w:pPr>
      <w:rPr>
        <w:rFonts w:ascii="Times New Roman" w:eastAsia="Times New Roman" w:hAnsi="Times New Roman" w:cs="Times New Roman" w:hint="default"/>
        <w:w w:val="100"/>
        <w:sz w:val="24"/>
        <w:szCs w:val="24"/>
        <w:lang w:val="en-US" w:eastAsia="en-US" w:bidi="ar-SA"/>
      </w:rPr>
    </w:lvl>
    <w:lvl w:ilvl="1" w:tplc="1AA81790">
      <w:numFmt w:val="bullet"/>
      <w:lvlText w:val="•"/>
      <w:lvlJc w:val="left"/>
      <w:pPr>
        <w:ind w:left="2552" w:hanging="240"/>
      </w:pPr>
      <w:rPr>
        <w:rFonts w:hint="default"/>
        <w:lang w:val="en-US" w:eastAsia="en-US" w:bidi="ar-SA"/>
      </w:rPr>
    </w:lvl>
    <w:lvl w:ilvl="2" w:tplc="65AE22E4">
      <w:numFmt w:val="bullet"/>
      <w:lvlText w:val="•"/>
      <w:lvlJc w:val="left"/>
      <w:pPr>
        <w:ind w:left="3405" w:hanging="240"/>
      </w:pPr>
      <w:rPr>
        <w:rFonts w:hint="default"/>
        <w:lang w:val="en-US" w:eastAsia="en-US" w:bidi="ar-SA"/>
      </w:rPr>
    </w:lvl>
    <w:lvl w:ilvl="3" w:tplc="F756558C">
      <w:numFmt w:val="bullet"/>
      <w:lvlText w:val="•"/>
      <w:lvlJc w:val="left"/>
      <w:pPr>
        <w:ind w:left="4257" w:hanging="240"/>
      </w:pPr>
      <w:rPr>
        <w:rFonts w:hint="default"/>
        <w:lang w:val="en-US" w:eastAsia="en-US" w:bidi="ar-SA"/>
      </w:rPr>
    </w:lvl>
    <w:lvl w:ilvl="4" w:tplc="6CE88772">
      <w:numFmt w:val="bullet"/>
      <w:lvlText w:val="•"/>
      <w:lvlJc w:val="left"/>
      <w:pPr>
        <w:ind w:left="5110" w:hanging="240"/>
      </w:pPr>
      <w:rPr>
        <w:rFonts w:hint="default"/>
        <w:lang w:val="en-US" w:eastAsia="en-US" w:bidi="ar-SA"/>
      </w:rPr>
    </w:lvl>
    <w:lvl w:ilvl="5" w:tplc="A1861DF0">
      <w:numFmt w:val="bullet"/>
      <w:lvlText w:val="•"/>
      <w:lvlJc w:val="left"/>
      <w:pPr>
        <w:ind w:left="5963" w:hanging="240"/>
      </w:pPr>
      <w:rPr>
        <w:rFonts w:hint="default"/>
        <w:lang w:val="en-US" w:eastAsia="en-US" w:bidi="ar-SA"/>
      </w:rPr>
    </w:lvl>
    <w:lvl w:ilvl="6" w:tplc="E7AAEF4C">
      <w:numFmt w:val="bullet"/>
      <w:lvlText w:val="•"/>
      <w:lvlJc w:val="left"/>
      <w:pPr>
        <w:ind w:left="6815" w:hanging="240"/>
      </w:pPr>
      <w:rPr>
        <w:rFonts w:hint="default"/>
        <w:lang w:val="en-US" w:eastAsia="en-US" w:bidi="ar-SA"/>
      </w:rPr>
    </w:lvl>
    <w:lvl w:ilvl="7" w:tplc="D9DEADC2">
      <w:numFmt w:val="bullet"/>
      <w:lvlText w:val="•"/>
      <w:lvlJc w:val="left"/>
      <w:pPr>
        <w:ind w:left="7668" w:hanging="240"/>
      </w:pPr>
      <w:rPr>
        <w:rFonts w:hint="default"/>
        <w:lang w:val="en-US" w:eastAsia="en-US" w:bidi="ar-SA"/>
      </w:rPr>
    </w:lvl>
    <w:lvl w:ilvl="8" w:tplc="8C58A68A">
      <w:numFmt w:val="bullet"/>
      <w:lvlText w:val="•"/>
      <w:lvlJc w:val="left"/>
      <w:pPr>
        <w:ind w:left="8521" w:hanging="240"/>
      </w:pPr>
      <w:rPr>
        <w:rFonts w:hint="default"/>
        <w:lang w:val="en-US" w:eastAsia="en-US" w:bidi="ar-SA"/>
      </w:rPr>
    </w:lvl>
  </w:abstractNum>
  <w:abstractNum w:abstractNumId="40">
    <w:nsid w:val="42376D77"/>
    <w:multiLevelType w:val="hybridMultilevel"/>
    <w:tmpl w:val="78666E5A"/>
    <w:lvl w:ilvl="0" w:tplc="F98C02FC">
      <w:start w:val="1"/>
      <w:numFmt w:val="decimal"/>
      <w:lvlText w:val="%1."/>
      <w:lvlJc w:val="left"/>
      <w:pPr>
        <w:ind w:left="1707" w:hanging="360"/>
      </w:pPr>
      <w:rPr>
        <w:rFonts w:ascii="Times New Roman" w:eastAsia="Times New Roman" w:hAnsi="Times New Roman" w:cs="Times New Roman" w:hint="default"/>
        <w:w w:val="100"/>
        <w:sz w:val="22"/>
        <w:szCs w:val="22"/>
        <w:lang w:val="en-US" w:eastAsia="en-US" w:bidi="ar-SA"/>
      </w:rPr>
    </w:lvl>
    <w:lvl w:ilvl="1" w:tplc="DA96472A">
      <w:numFmt w:val="bullet"/>
      <w:lvlText w:val="•"/>
      <w:lvlJc w:val="left"/>
      <w:pPr>
        <w:ind w:left="4800" w:hanging="360"/>
      </w:pPr>
      <w:rPr>
        <w:rFonts w:hint="default"/>
        <w:lang w:val="en-US" w:eastAsia="en-US" w:bidi="ar-SA"/>
      </w:rPr>
    </w:lvl>
    <w:lvl w:ilvl="2" w:tplc="71EE499E">
      <w:numFmt w:val="bullet"/>
      <w:lvlText w:val="•"/>
      <w:lvlJc w:val="left"/>
      <w:pPr>
        <w:ind w:left="5402" w:hanging="360"/>
      </w:pPr>
      <w:rPr>
        <w:rFonts w:hint="default"/>
        <w:lang w:val="en-US" w:eastAsia="en-US" w:bidi="ar-SA"/>
      </w:rPr>
    </w:lvl>
    <w:lvl w:ilvl="3" w:tplc="C6E4D23C">
      <w:numFmt w:val="bullet"/>
      <w:lvlText w:val="•"/>
      <w:lvlJc w:val="left"/>
      <w:pPr>
        <w:ind w:left="6005" w:hanging="360"/>
      </w:pPr>
      <w:rPr>
        <w:rFonts w:hint="default"/>
        <w:lang w:val="en-US" w:eastAsia="en-US" w:bidi="ar-SA"/>
      </w:rPr>
    </w:lvl>
    <w:lvl w:ilvl="4" w:tplc="C58407C4">
      <w:numFmt w:val="bullet"/>
      <w:lvlText w:val="•"/>
      <w:lvlJc w:val="left"/>
      <w:pPr>
        <w:ind w:left="6608" w:hanging="360"/>
      </w:pPr>
      <w:rPr>
        <w:rFonts w:hint="default"/>
        <w:lang w:val="en-US" w:eastAsia="en-US" w:bidi="ar-SA"/>
      </w:rPr>
    </w:lvl>
    <w:lvl w:ilvl="5" w:tplc="2F8460FE">
      <w:numFmt w:val="bullet"/>
      <w:lvlText w:val="•"/>
      <w:lvlJc w:val="left"/>
      <w:pPr>
        <w:ind w:left="7211" w:hanging="360"/>
      </w:pPr>
      <w:rPr>
        <w:rFonts w:hint="default"/>
        <w:lang w:val="en-US" w:eastAsia="en-US" w:bidi="ar-SA"/>
      </w:rPr>
    </w:lvl>
    <w:lvl w:ilvl="6" w:tplc="50B24B1E">
      <w:numFmt w:val="bullet"/>
      <w:lvlText w:val="•"/>
      <w:lvlJc w:val="left"/>
      <w:pPr>
        <w:ind w:left="7814" w:hanging="360"/>
      </w:pPr>
      <w:rPr>
        <w:rFonts w:hint="default"/>
        <w:lang w:val="en-US" w:eastAsia="en-US" w:bidi="ar-SA"/>
      </w:rPr>
    </w:lvl>
    <w:lvl w:ilvl="7" w:tplc="39B64F08">
      <w:numFmt w:val="bullet"/>
      <w:lvlText w:val="•"/>
      <w:lvlJc w:val="left"/>
      <w:pPr>
        <w:ind w:left="8417" w:hanging="360"/>
      </w:pPr>
      <w:rPr>
        <w:rFonts w:hint="default"/>
        <w:lang w:val="en-US" w:eastAsia="en-US" w:bidi="ar-SA"/>
      </w:rPr>
    </w:lvl>
    <w:lvl w:ilvl="8" w:tplc="4CCC89F6">
      <w:numFmt w:val="bullet"/>
      <w:lvlText w:val="•"/>
      <w:lvlJc w:val="left"/>
      <w:pPr>
        <w:ind w:left="9020" w:hanging="360"/>
      </w:pPr>
      <w:rPr>
        <w:rFonts w:hint="default"/>
        <w:lang w:val="en-US" w:eastAsia="en-US" w:bidi="ar-SA"/>
      </w:rPr>
    </w:lvl>
  </w:abstractNum>
  <w:abstractNum w:abstractNumId="41">
    <w:nsid w:val="43BE0584"/>
    <w:multiLevelType w:val="hybridMultilevel"/>
    <w:tmpl w:val="77A6B132"/>
    <w:lvl w:ilvl="0" w:tplc="459259D4">
      <w:start w:val="1"/>
      <w:numFmt w:val="decimal"/>
      <w:lvlText w:val="%1."/>
      <w:lvlJc w:val="left"/>
      <w:pPr>
        <w:ind w:left="1460" w:hanging="360"/>
      </w:pPr>
      <w:rPr>
        <w:rFonts w:hint="default"/>
        <w:w w:val="100"/>
        <w:lang w:val="en-US" w:eastAsia="en-US" w:bidi="ar-SA"/>
      </w:rPr>
    </w:lvl>
    <w:lvl w:ilvl="1" w:tplc="891EB390">
      <w:numFmt w:val="bullet"/>
      <w:lvlText w:val=""/>
      <w:lvlJc w:val="left"/>
      <w:pPr>
        <w:ind w:left="2180" w:hanging="360"/>
      </w:pPr>
      <w:rPr>
        <w:rFonts w:ascii="Symbol" w:eastAsia="Symbol" w:hAnsi="Symbol" w:cs="Symbol" w:hint="default"/>
        <w:w w:val="100"/>
        <w:sz w:val="24"/>
        <w:szCs w:val="24"/>
        <w:lang w:val="en-US" w:eastAsia="en-US" w:bidi="ar-SA"/>
      </w:rPr>
    </w:lvl>
    <w:lvl w:ilvl="2" w:tplc="112C24E6">
      <w:numFmt w:val="bullet"/>
      <w:lvlText w:val="•"/>
      <w:lvlJc w:val="left"/>
      <w:pPr>
        <w:ind w:left="3940" w:hanging="360"/>
      </w:pPr>
      <w:rPr>
        <w:rFonts w:hint="default"/>
        <w:lang w:val="en-US" w:eastAsia="en-US" w:bidi="ar-SA"/>
      </w:rPr>
    </w:lvl>
    <w:lvl w:ilvl="3" w:tplc="0A7EEF5E">
      <w:numFmt w:val="bullet"/>
      <w:lvlText w:val="•"/>
      <w:lvlJc w:val="left"/>
      <w:pPr>
        <w:ind w:left="4725" w:hanging="360"/>
      </w:pPr>
      <w:rPr>
        <w:rFonts w:hint="default"/>
        <w:lang w:val="en-US" w:eastAsia="en-US" w:bidi="ar-SA"/>
      </w:rPr>
    </w:lvl>
    <w:lvl w:ilvl="4" w:tplc="ABA460B8">
      <w:numFmt w:val="bullet"/>
      <w:lvlText w:val="•"/>
      <w:lvlJc w:val="left"/>
      <w:pPr>
        <w:ind w:left="5511" w:hanging="360"/>
      </w:pPr>
      <w:rPr>
        <w:rFonts w:hint="default"/>
        <w:lang w:val="en-US" w:eastAsia="en-US" w:bidi="ar-SA"/>
      </w:rPr>
    </w:lvl>
    <w:lvl w:ilvl="5" w:tplc="C7CC8656">
      <w:numFmt w:val="bullet"/>
      <w:lvlText w:val="•"/>
      <w:lvlJc w:val="left"/>
      <w:pPr>
        <w:ind w:left="6297" w:hanging="360"/>
      </w:pPr>
      <w:rPr>
        <w:rFonts w:hint="default"/>
        <w:lang w:val="en-US" w:eastAsia="en-US" w:bidi="ar-SA"/>
      </w:rPr>
    </w:lvl>
    <w:lvl w:ilvl="6" w:tplc="22D47E60">
      <w:numFmt w:val="bullet"/>
      <w:lvlText w:val="•"/>
      <w:lvlJc w:val="left"/>
      <w:pPr>
        <w:ind w:left="7083" w:hanging="360"/>
      </w:pPr>
      <w:rPr>
        <w:rFonts w:hint="default"/>
        <w:lang w:val="en-US" w:eastAsia="en-US" w:bidi="ar-SA"/>
      </w:rPr>
    </w:lvl>
    <w:lvl w:ilvl="7" w:tplc="B78ADCFC">
      <w:numFmt w:val="bullet"/>
      <w:lvlText w:val="•"/>
      <w:lvlJc w:val="left"/>
      <w:pPr>
        <w:ind w:left="7869" w:hanging="360"/>
      </w:pPr>
      <w:rPr>
        <w:rFonts w:hint="default"/>
        <w:lang w:val="en-US" w:eastAsia="en-US" w:bidi="ar-SA"/>
      </w:rPr>
    </w:lvl>
    <w:lvl w:ilvl="8" w:tplc="5AB8CFFE">
      <w:numFmt w:val="bullet"/>
      <w:lvlText w:val="•"/>
      <w:lvlJc w:val="left"/>
      <w:pPr>
        <w:ind w:left="8654" w:hanging="360"/>
      </w:pPr>
      <w:rPr>
        <w:rFonts w:hint="default"/>
        <w:lang w:val="en-US" w:eastAsia="en-US" w:bidi="ar-SA"/>
      </w:rPr>
    </w:lvl>
  </w:abstractNum>
  <w:abstractNum w:abstractNumId="42">
    <w:nsid w:val="4472028E"/>
    <w:multiLevelType w:val="multilevel"/>
    <w:tmpl w:val="4472028E"/>
    <w:lvl w:ilvl="0">
      <w:start w:val="1"/>
      <w:numFmt w:val="decimal"/>
      <w:lvlText w:val="%1."/>
      <w:lvlJc w:val="left"/>
      <w:pPr>
        <w:ind w:left="1977" w:hanging="360"/>
      </w:pPr>
      <w:rPr>
        <w:rFonts w:hint="default"/>
      </w:rPr>
    </w:lvl>
    <w:lvl w:ilvl="1">
      <w:start w:val="1"/>
      <w:numFmt w:val="lowerLetter"/>
      <w:lvlText w:val="%2."/>
      <w:lvlJc w:val="left"/>
      <w:pPr>
        <w:ind w:left="2697" w:hanging="360"/>
      </w:pPr>
    </w:lvl>
    <w:lvl w:ilvl="2">
      <w:start w:val="1"/>
      <w:numFmt w:val="lowerRoman"/>
      <w:lvlText w:val="%3."/>
      <w:lvlJc w:val="right"/>
      <w:pPr>
        <w:ind w:left="3417" w:hanging="180"/>
      </w:pPr>
    </w:lvl>
    <w:lvl w:ilvl="3">
      <w:start w:val="1"/>
      <w:numFmt w:val="decimal"/>
      <w:lvlText w:val="%4."/>
      <w:lvlJc w:val="left"/>
      <w:pPr>
        <w:ind w:left="4137" w:hanging="360"/>
      </w:pPr>
    </w:lvl>
    <w:lvl w:ilvl="4">
      <w:start w:val="1"/>
      <w:numFmt w:val="lowerLetter"/>
      <w:lvlText w:val="%5."/>
      <w:lvlJc w:val="left"/>
      <w:pPr>
        <w:ind w:left="4857" w:hanging="360"/>
      </w:pPr>
    </w:lvl>
    <w:lvl w:ilvl="5">
      <w:start w:val="1"/>
      <w:numFmt w:val="lowerRoman"/>
      <w:lvlText w:val="%6."/>
      <w:lvlJc w:val="right"/>
      <w:pPr>
        <w:ind w:left="5577" w:hanging="180"/>
      </w:pPr>
    </w:lvl>
    <w:lvl w:ilvl="6">
      <w:start w:val="1"/>
      <w:numFmt w:val="decimal"/>
      <w:lvlText w:val="%7."/>
      <w:lvlJc w:val="left"/>
      <w:pPr>
        <w:ind w:left="6297" w:hanging="360"/>
      </w:pPr>
    </w:lvl>
    <w:lvl w:ilvl="7">
      <w:start w:val="1"/>
      <w:numFmt w:val="lowerLetter"/>
      <w:lvlText w:val="%8."/>
      <w:lvlJc w:val="left"/>
      <w:pPr>
        <w:ind w:left="7017" w:hanging="360"/>
      </w:pPr>
    </w:lvl>
    <w:lvl w:ilvl="8">
      <w:start w:val="1"/>
      <w:numFmt w:val="lowerRoman"/>
      <w:lvlText w:val="%9."/>
      <w:lvlJc w:val="right"/>
      <w:pPr>
        <w:ind w:left="7737" w:hanging="180"/>
      </w:pPr>
    </w:lvl>
  </w:abstractNum>
  <w:abstractNum w:abstractNumId="43">
    <w:nsid w:val="4686541B"/>
    <w:multiLevelType w:val="hybridMultilevel"/>
    <w:tmpl w:val="8E6400AC"/>
    <w:lvl w:ilvl="0" w:tplc="3DFEA52A">
      <w:start w:val="1"/>
      <w:numFmt w:val="decimal"/>
      <w:lvlText w:val="%1."/>
      <w:lvlJc w:val="left"/>
      <w:pPr>
        <w:ind w:left="1592" w:hanging="360"/>
      </w:pPr>
      <w:rPr>
        <w:rFonts w:ascii="Times New Roman" w:eastAsia="Times New Roman" w:hAnsi="Times New Roman" w:cs="Times New Roman" w:hint="default"/>
        <w:w w:val="100"/>
        <w:sz w:val="24"/>
        <w:szCs w:val="24"/>
        <w:lang w:val="en-US" w:eastAsia="en-US" w:bidi="ar-SA"/>
      </w:rPr>
    </w:lvl>
    <w:lvl w:ilvl="1" w:tplc="BEB0F9F2">
      <w:numFmt w:val="bullet"/>
      <w:lvlText w:val="•"/>
      <w:lvlJc w:val="left"/>
      <w:pPr>
        <w:ind w:left="2462" w:hanging="360"/>
      </w:pPr>
      <w:rPr>
        <w:rFonts w:hint="default"/>
        <w:lang w:val="en-US" w:eastAsia="en-US" w:bidi="ar-SA"/>
      </w:rPr>
    </w:lvl>
    <w:lvl w:ilvl="2" w:tplc="80DACA46">
      <w:numFmt w:val="bullet"/>
      <w:lvlText w:val="•"/>
      <w:lvlJc w:val="left"/>
      <w:pPr>
        <w:ind w:left="3325" w:hanging="360"/>
      </w:pPr>
      <w:rPr>
        <w:rFonts w:hint="default"/>
        <w:lang w:val="en-US" w:eastAsia="en-US" w:bidi="ar-SA"/>
      </w:rPr>
    </w:lvl>
    <w:lvl w:ilvl="3" w:tplc="734CC4C6">
      <w:numFmt w:val="bullet"/>
      <w:lvlText w:val="•"/>
      <w:lvlJc w:val="left"/>
      <w:pPr>
        <w:ind w:left="4187" w:hanging="360"/>
      </w:pPr>
      <w:rPr>
        <w:rFonts w:hint="default"/>
        <w:lang w:val="en-US" w:eastAsia="en-US" w:bidi="ar-SA"/>
      </w:rPr>
    </w:lvl>
    <w:lvl w:ilvl="4" w:tplc="9016241C">
      <w:numFmt w:val="bullet"/>
      <w:lvlText w:val="•"/>
      <w:lvlJc w:val="left"/>
      <w:pPr>
        <w:ind w:left="5050" w:hanging="360"/>
      </w:pPr>
      <w:rPr>
        <w:rFonts w:hint="default"/>
        <w:lang w:val="en-US" w:eastAsia="en-US" w:bidi="ar-SA"/>
      </w:rPr>
    </w:lvl>
    <w:lvl w:ilvl="5" w:tplc="C2B2ABC4">
      <w:numFmt w:val="bullet"/>
      <w:lvlText w:val="•"/>
      <w:lvlJc w:val="left"/>
      <w:pPr>
        <w:ind w:left="5913" w:hanging="360"/>
      </w:pPr>
      <w:rPr>
        <w:rFonts w:hint="default"/>
        <w:lang w:val="en-US" w:eastAsia="en-US" w:bidi="ar-SA"/>
      </w:rPr>
    </w:lvl>
    <w:lvl w:ilvl="6" w:tplc="F4A85F66">
      <w:numFmt w:val="bullet"/>
      <w:lvlText w:val="•"/>
      <w:lvlJc w:val="left"/>
      <w:pPr>
        <w:ind w:left="6775" w:hanging="360"/>
      </w:pPr>
      <w:rPr>
        <w:rFonts w:hint="default"/>
        <w:lang w:val="en-US" w:eastAsia="en-US" w:bidi="ar-SA"/>
      </w:rPr>
    </w:lvl>
    <w:lvl w:ilvl="7" w:tplc="26E454A6">
      <w:numFmt w:val="bullet"/>
      <w:lvlText w:val="•"/>
      <w:lvlJc w:val="left"/>
      <w:pPr>
        <w:ind w:left="7638" w:hanging="360"/>
      </w:pPr>
      <w:rPr>
        <w:rFonts w:hint="default"/>
        <w:lang w:val="en-US" w:eastAsia="en-US" w:bidi="ar-SA"/>
      </w:rPr>
    </w:lvl>
    <w:lvl w:ilvl="8" w:tplc="CB10D0E2">
      <w:numFmt w:val="bullet"/>
      <w:lvlText w:val="•"/>
      <w:lvlJc w:val="left"/>
      <w:pPr>
        <w:ind w:left="8501" w:hanging="360"/>
      </w:pPr>
      <w:rPr>
        <w:rFonts w:hint="default"/>
        <w:lang w:val="en-US" w:eastAsia="en-US" w:bidi="ar-SA"/>
      </w:rPr>
    </w:lvl>
  </w:abstractNum>
  <w:abstractNum w:abstractNumId="44">
    <w:nsid w:val="49145B68"/>
    <w:multiLevelType w:val="hybridMultilevel"/>
    <w:tmpl w:val="C28607BE"/>
    <w:lvl w:ilvl="0" w:tplc="59DA7AD2">
      <w:start w:val="1"/>
      <w:numFmt w:val="decimal"/>
      <w:lvlText w:val="%1."/>
      <w:lvlJc w:val="left"/>
      <w:pPr>
        <w:ind w:left="82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47B08B8A">
      <w:numFmt w:val="bullet"/>
      <w:lvlText w:val="•"/>
      <w:lvlJc w:val="left"/>
      <w:pPr>
        <w:ind w:left="1663" w:hanging="363"/>
      </w:pPr>
      <w:rPr>
        <w:rFonts w:hint="default"/>
        <w:lang w:val="en-US" w:eastAsia="en-US" w:bidi="ar-SA"/>
      </w:rPr>
    </w:lvl>
    <w:lvl w:ilvl="2" w:tplc="B780438A">
      <w:numFmt w:val="bullet"/>
      <w:lvlText w:val="•"/>
      <w:lvlJc w:val="left"/>
      <w:pPr>
        <w:ind w:left="2506" w:hanging="363"/>
      </w:pPr>
      <w:rPr>
        <w:rFonts w:hint="default"/>
        <w:lang w:val="en-US" w:eastAsia="en-US" w:bidi="ar-SA"/>
      </w:rPr>
    </w:lvl>
    <w:lvl w:ilvl="3" w:tplc="5A3E6ADE">
      <w:numFmt w:val="bullet"/>
      <w:lvlText w:val="•"/>
      <w:lvlJc w:val="left"/>
      <w:pPr>
        <w:ind w:left="3349" w:hanging="363"/>
      </w:pPr>
      <w:rPr>
        <w:rFonts w:hint="default"/>
        <w:lang w:val="en-US" w:eastAsia="en-US" w:bidi="ar-SA"/>
      </w:rPr>
    </w:lvl>
    <w:lvl w:ilvl="4" w:tplc="5C6E45F8">
      <w:numFmt w:val="bullet"/>
      <w:lvlText w:val="•"/>
      <w:lvlJc w:val="left"/>
      <w:pPr>
        <w:ind w:left="4192" w:hanging="363"/>
      </w:pPr>
      <w:rPr>
        <w:rFonts w:hint="default"/>
        <w:lang w:val="en-US" w:eastAsia="en-US" w:bidi="ar-SA"/>
      </w:rPr>
    </w:lvl>
    <w:lvl w:ilvl="5" w:tplc="9D569452">
      <w:numFmt w:val="bullet"/>
      <w:lvlText w:val="•"/>
      <w:lvlJc w:val="left"/>
      <w:pPr>
        <w:ind w:left="5035" w:hanging="363"/>
      </w:pPr>
      <w:rPr>
        <w:rFonts w:hint="default"/>
        <w:lang w:val="en-US" w:eastAsia="en-US" w:bidi="ar-SA"/>
      </w:rPr>
    </w:lvl>
    <w:lvl w:ilvl="6" w:tplc="94760938">
      <w:numFmt w:val="bullet"/>
      <w:lvlText w:val="•"/>
      <w:lvlJc w:val="left"/>
      <w:pPr>
        <w:ind w:left="5878" w:hanging="363"/>
      </w:pPr>
      <w:rPr>
        <w:rFonts w:hint="default"/>
        <w:lang w:val="en-US" w:eastAsia="en-US" w:bidi="ar-SA"/>
      </w:rPr>
    </w:lvl>
    <w:lvl w:ilvl="7" w:tplc="232EFE0E">
      <w:numFmt w:val="bullet"/>
      <w:lvlText w:val="•"/>
      <w:lvlJc w:val="left"/>
      <w:pPr>
        <w:ind w:left="6721" w:hanging="363"/>
      </w:pPr>
      <w:rPr>
        <w:rFonts w:hint="default"/>
        <w:lang w:val="en-US" w:eastAsia="en-US" w:bidi="ar-SA"/>
      </w:rPr>
    </w:lvl>
    <w:lvl w:ilvl="8" w:tplc="10F04B58">
      <w:numFmt w:val="bullet"/>
      <w:lvlText w:val="•"/>
      <w:lvlJc w:val="left"/>
      <w:pPr>
        <w:ind w:left="7564" w:hanging="363"/>
      </w:pPr>
      <w:rPr>
        <w:rFonts w:hint="default"/>
        <w:lang w:val="en-US" w:eastAsia="en-US" w:bidi="ar-SA"/>
      </w:rPr>
    </w:lvl>
  </w:abstractNum>
  <w:abstractNum w:abstractNumId="45">
    <w:nsid w:val="49C07D07"/>
    <w:multiLevelType w:val="multilevel"/>
    <w:tmpl w:val="49C07D07"/>
    <w:lvl w:ilvl="0">
      <w:start w:val="1"/>
      <w:numFmt w:val="decimal"/>
      <w:lvlText w:val="%1."/>
      <w:lvlJc w:val="left"/>
      <w:pPr>
        <w:ind w:left="2037" w:hanging="360"/>
      </w:pPr>
      <w:rPr>
        <w:rFonts w:hint="default"/>
      </w:rPr>
    </w:lvl>
    <w:lvl w:ilvl="1">
      <w:start w:val="1"/>
      <w:numFmt w:val="lowerLetter"/>
      <w:lvlText w:val="%2."/>
      <w:lvlJc w:val="left"/>
      <w:pPr>
        <w:ind w:left="2757" w:hanging="360"/>
      </w:pPr>
    </w:lvl>
    <w:lvl w:ilvl="2">
      <w:start w:val="1"/>
      <w:numFmt w:val="lowerRoman"/>
      <w:lvlText w:val="%3."/>
      <w:lvlJc w:val="right"/>
      <w:pPr>
        <w:ind w:left="3477" w:hanging="180"/>
      </w:pPr>
    </w:lvl>
    <w:lvl w:ilvl="3">
      <w:start w:val="1"/>
      <w:numFmt w:val="decimal"/>
      <w:lvlText w:val="%4."/>
      <w:lvlJc w:val="left"/>
      <w:pPr>
        <w:ind w:left="4197" w:hanging="360"/>
      </w:pPr>
    </w:lvl>
    <w:lvl w:ilvl="4">
      <w:start w:val="1"/>
      <w:numFmt w:val="lowerLetter"/>
      <w:lvlText w:val="%5."/>
      <w:lvlJc w:val="left"/>
      <w:pPr>
        <w:ind w:left="4917" w:hanging="360"/>
      </w:pPr>
    </w:lvl>
    <w:lvl w:ilvl="5">
      <w:start w:val="1"/>
      <w:numFmt w:val="lowerRoman"/>
      <w:lvlText w:val="%6."/>
      <w:lvlJc w:val="right"/>
      <w:pPr>
        <w:ind w:left="5637" w:hanging="180"/>
      </w:pPr>
    </w:lvl>
    <w:lvl w:ilvl="6">
      <w:start w:val="1"/>
      <w:numFmt w:val="decimal"/>
      <w:lvlText w:val="%7."/>
      <w:lvlJc w:val="left"/>
      <w:pPr>
        <w:ind w:left="6357" w:hanging="360"/>
      </w:pPr>
    </w:lvl>
    <w:lvl w:ilvl="7">
      <w:start w:val="1"/>
      <w:numFmt w:val="lowerLetter"/>
      <w:lvlText w:val="%8."/>
      <w:lvlJc w:val="left"/>
      <w:pPr>
        <w:ind w:left="7077" w:hanging="360"/>
      </w:pPr>
    </w:lvl>
    <w:lvl w:ilvl="8">
      <w:start w:val="1"/>
      <w:numFmt w:val="lowerRoman"/>
      <w:lvlText w:val="%9."/>
      <w:lvlJc w:val="right"/>
      <w:pPr>
        <w:ind w:left="7797" w:hanging="180"/>
      </w:pPr>
    </w:lvl>
  </w:abstractNum>
  <w:abstractNum w:abstractNumId="46">
    <w:nsid w:val="4ED876AC"/>
    <w:multiLevelType w:val="hybridMultilevel"/>
    <w:tmpl w:val="0638058E"/>
    <w:lvl w:ilvl="0" w:tplc="6184843C">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50C4F14C">
      <w:start w:val="1"/>
      <w:numFmt w:val="decimal"/>
      <w:lvlText w:val="%2."/>
      <w:lvlJc w:val="left"/>
      <w:pPr>
        <w:ind w:left="1820" w:hanging="360"/>
      </w:pPr>
      <w:rPr>
        <w:rFonts w:ascii="Times New Roman" w:eastAsia="Times New Roman" w:hAnsi="Times New Roman" w:cs="Times New Roman" w:hint="default"/>
        <w:w w:val="100"/>
        <w:sz w:val="24"/>
        <w:szCs w:val="24"/>
        <w:lang w:val="en-US" w:eastAsia="en-US" w:bidi="ar-SA"/>
      </w:rPr>
    </w:lvl>
    <w:lvl w:ilvl="2" w:tplc="71449E52">
      <w:numFmt w:val="bullet"/>
      <w:lvlText w:val="•"/>
      <w:lvlJc w:val="left"/>
      <w:pPr>
        <w:ind w:left="2754" w:hanging="360"/>
      </w:pPr>
      <w:rPr>
        <w:rFonts w:hint="default"/>
        <w:lang w:val="en-US" w:eastAsia="en-US" w:bidi="ar-SA"/>
      </w:rPr>
    </w:lvl>
    <w:lvl w:ilvl="3" w:tplc="3154EA1C">
      <w:numFmt w:val="bullet"/>
      <w:lvlText w:val="•"/>
      <w:lvlJc w:val="left"/>
      <w:pPr>
        <w:ind w:left="3688" w:hanging="360"/>
      </w:pPr>
      <w:rPr>
        <w:rFonts w:hint="default"/>
        <w:lang w:val="en-US" w:eastAsia="en-US" w:bidi="ar-SA"/>
      </w:rPr>
    </w:lvl>
    <w:lvl w:ilvl="4" w:tplc="C7941538">
      <w:numFmt w:val="bullet"/>
      <w:lvlText w:val="•"/>
      <w:lvlJc w:val="left"/>
      <w:pPr>
        <w:ind w:left="4622" w:hanging="360"/>
      </w:pPr>
      <w:rPr>
        <w:rFonts w:hint="default"/>
        <w:lang w:val="en-US" w:eastAsia="en-US" w:bidi="ar-SA"/>
      </w:rPr>
    </w:lvl>
    <w:lvl w:ilvl="5" w:tplc="44E8DF1E">
      <w:numFmt w:val="bullet"/>
      <w:lvlText w:val="•"/>
      <w:lvlJc w:val="left"/>
      <w:pPr>
        <w:ind w:left="5556" w:hanging="360"/>
      </w:pPr>
      <w:rPr>
        <w:rFonts w:hint="default"/>
        <w:lang w:val="en-US" w:eastAsia="en-US" w:bidi="ar-SA"/>
      </w:rPr>
    </w:lvl>
    <w:lvl w:ilvl="6" w:tplc="28188380">
      <w:numFmt w:val="bullet"/>
      <w:lvlText w:val="•"/>
      <w:lvlJc w:val="left"/>
      <w:pPr>
        <w:ind w:left="6490" w:hanging="360"/>
      </w:pPr>
      <w:rPr>
        <w:rFonts w:hint="default"/>
        <w:lang w:val="en-US" w:eastAsia="en-US" w:bidi="ar-SA"/>
      </w:rPr>
    </w:lvl>
    <w:lvl w:ilvl="7" w:tplc="40CA0F0A">
      <w:numFmt w:val="bullet"/>
      <w:lvlText w:val="•"/>
      <w:lvlJc w:val="left"/>
      <w:pPr>
        <w:ind w:left="7424" w:hanging="360"/>
      </w:pPr>
      <w:rPr>
        <w:rFonts w:hint="default"/>
        <w:lang w:val="en-US" w:eastAsia="en-US" w:bidi="ar-SA"/>
      </w:rPr>
    </w:lvl>
    <w:lvl w:ilvl="8" w:tplc="71206BE4">
      <w:numFmt w:val="bullet"/>
      <w:lvlText w:val="•"/>
      <w:lvlJc w:val="left"/>
      <w:pPr>
        <w:ind w:left="8358" w:hanging="360"/>
      </w:pPr>
      <w:rPr>
        <w:rFonts w:hint="default"/>
        <w:lang w:val="en-US" w:eastAsia="en-US" w:bidi="ar-SA"/>
      </w:rPr>
    </w:lvl>
  </w:abstractNum>
  <w:abstractNum w:abstractNumId="47">
    <w:nsid w:val="4FFE0988"/>
    <w:multiLevelType w:val="hybridMultilevel"/>
    <w:tmpl w:val="AEE28E70"/>
    <w:lvl w:ilvl="0" w:tplc="F89AEA2A">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D87A7774">
      <w:numFmt w:val="bullet"/>
      <w:lvlText w:val="•"/>
      <w:lvlJc w:val="left"/>
      <w:pPr>
        <w:ind w:left="2336" w:hanging="360"/>
      </w:pPr>
      <w:rPr>
        <w:rFonts w:hint="default"/>
        <w:lang w:val="en-US" w:eastAsia="en-US" w:bidi="ar-SA"/>
      </w:rPr>
    </w:lvl>
    <w:lvl w:ilvl="2" w:tplc="F8F2F016">
      <w:numFmt w:val="bullet"/>
      <w:lvlText w:val="•"/>
      <w:lvlJc w:val="left"/>
      <w:pPr>
        <w:ind w:left="3213" w:hanging="360"/>
      </w:pPr>
      <w:rPr>
        <w:rFonts w:hint="default"/>
        <w:lang w:val="en-US" w:eastAsia="en-US" w:bidi="ar-SA"/>
      </w:rPr>
    </w:lvl>
    <w:lvl w:ilvl="3" w:tplc="1924E6B2">
      <w:numFmt w:val="bullet"/>
      <w:lvlText w:val="•"/>
      <w:lvlJc w:val="left"/>
      <w:pPr>
        <w:ind w:left="4089" w:hanging="360"/>
      </w:pPr>
      <w:rPr>
        <w:rFonts w:hint="default"/>
        <w:lang w:val="en-US" w:eastAsia="en-US" w:bidi="ar-SA"/>
      </w:rPr>
    </w:lvl>
    <w:lvl w:ilvl="4" w:tplc="E47C1352">
      <w:numFmt w:val="bullet"/>
      <w:lvlText w:val="•"/>
      <w:lvlJc w:val="left"/>
      <w:pPr>
        <w:ind w:left="4966" w:hanging="360"/>
      </w:pPr>
      <w:rPr>
        <w:rFonts w:hint="default"/>
        <w:lang w:val="en-US" w:eastAsia="en-US" w:bidi="ar-SA"/>
      </w:rPr>
    </w:lvl>
    <w:lvl w:ilvl="5" w:tplc="9B3E1386">
      <w:numFmt w:val="bullet"/>
      <w:lvlText w:val="•"/>
      <w:lvlJc w:val="left"/>
      <w:pPr>
        <w:ind w:left="5843" w:hanging="360"/>
      </w:pPr>
      <w:rPr>
        <w:rFonts w:hint="default"/>
        <w:lang w:val="en-US" w:eastAsia="en-US" w:bidi="ar-SA"/>
      </w:rPr>
    </w:lvl>
    <w:lvl w:ilvl="6" w:tplc="66C636A4">
      <w:numFmt w:val="bullet"/>
      <w:lvlText w:val="•"/>
      <w:lvlJc w:val="left"/>
      <w:pPr>
        <w:ind w:left="6719" w:hanging="360"/>
      </w:pPr>
      <w:rPr>
        <w:rFonts w:hint="default"/>
        <w:lang w:val="en-US" w:eastAsia="en-US" w:bidi="ar-SA"/>
      </w:rPr>
    </w:lvl>
    <w:lvl w:ilvl="7" w:tplc="A8BE288C">
      <w:numFmt w:val="bullet"/>
      <w:lvlText w:val="•"/>
      <w:lvlJc w:val="left"/>
      <w:pPr>
        <w:ind w:left="7596" w:hanging="360"/>
      </w:pPr>
      <w:rPr>
        <w:rFonts w:hint="default"/>
        <w:lang w:val="en-US" w:eastAsia="en-US" w:bidi="ar-SA"/>
      </w:rPr>
    </w:lvl>
    <w:lvl w:ilvl="8" w:tplc="038EBFA0">
      <w:numFmt w:val="bullet"/>
      <w:lvlText w:val="•"/>
      <w:lvlJc w:val="left"/>
      <w:pPr>
        <w:ind w:left="8473" w:hanging="360"/>
      </w:pPr>
      <w:rPr>
        <w:rFonts w:hint="default"/>
        <w:lang w:val="en-US" w:eastAsia="en-US" w:bidi="ar-SA"/>
      </w:rPr>
    </w:lvl>
  </w:abstractNum>
  <w:abstractNum w:abstractNumId="48">
    <w:nsid w:val="59AD1D4D"/>
    <w:multiLevelType w:val="hybridMultilevel"/>
    <w:tmpl w:val="A538E9F4"/>
    <w:lvl w:ilvl="0" w:tplc="C700031A">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560A53CE">
      <w:start w:val="1"/>
      <w:numFmt w:val="decimal"/>
      <w:lvlText w:val="%2."/>
      <w:lvlJc w:val="left"/>
      <w:pPr>
        <w:ind w:left="1820" w:hanging="360"/>
      </w:pPr>
      <w:rPr>
        <w:rFonts w:ascii="Times New Roman" w:eastAsia="Times New Roman" w:hAnsi="Times New Roman" w:cs="Times New Roman" w:hint="default"/>
        <w:w w:val="100"/>
        <w:sz w:val="24"/>
        <w:szCs w:val="24"/>
        <w:lang w:val="en-US" w:eastAsia="en-US" w:bidi="ar-SA"/>
      </w:rPr>
    </w:lvl>
    <w:lvl w:ilvl="2" w:tplc="7F70876C">
      <w:numFmt w:val="bullet"/>
      <w:lvlText w:val="•"/>
      <w:lvlJc w:val="left"/>
      <w:pPr>
        <w:ind w:left="2080" w:hanging="360"/>
      </w:pPr>
      <w:rPr>
        <w:rFonts w:hint="default"/>
        <w:lang w:val="en-US" w:eastAsia="en-US" w:bidi="ar-SA"/>
      </w:rPr>
    </w:lvl>
    <w:lvl w:ilvl="3" w:tplc="DCD8E156">
      <w:numFmt w:val="bullet"/>
      <w:lvlText w:val="•"/>
      <w:lvlJc w:val="left"/>
      <w:pPr>
        <w:ind w:left="3098" w:hanging="360"/>
      </w:pPr>
      <w:rPr>
        <w:rFonts w:hint="default"/>
        <w:lang w:val="en-US" w:eastAsia="en-US" w:bidi="ar-SA"/>
      </w:rPr>
    </w:lvl>
    <w:lvl w:ilvl="4" w:tplc="46823EEE">
      <w:numFmt w:val="bullet"/>
      <w:lvlText w:val="•"/>
      <w:lvlJc w:val="left"/>
      <w:pPr>
        <w:ind w:left="4116" w:hanging="360"/>
      </w:pPr>
      <w:rPr>
        <w:rFonts w:hint="default"/>
        <w:lang w:val="en-US" w:eastAsia="en-US" w:bidi="ar-SA"/>
      </w:rPr>
    </w:lvl>
    <w:lvl w:ilvl="5" w:tplc="A2F88ECC">
      <w:numFmt w:val="bullet"/>
      <w:lvlText w:val="•"/>
      <w:lvlJc w:val="left"/>
      <w:pPr>
        <w:ind w:left="5134" w:hanging="360"/>
      </w:pPr>
      <w:rPr>
        <w:rFonts w:hint="default"/>
        <w:lang w:val="en-US" w:eastAsia="en-US" w:bidi="ar-SA"/>
      </w:rPr>
    </w:lvl>
    <w:lvl w:ilvl="6" w:tplc="CC96458A">
      <w:numFmt w:val="bullet"/>
      <w:lvlText w:val="•"/>
      <w:lvlJc w:val="left"/>
      <w:pPr>
        <w:ind w:left="6153" w:hanging="360"/>
      </w:pPr>
      <w:rPr>
        <w:rFonts w:hint="default"/>
        <w:lang w:val="en-US" w:eastAsia="en-US" w:bidi="ar-SA"/>
      </w:rPr>
    </w:lvl>
    <w:lvl w:ilvl="7" w:tplc="3AAEA1AA">
      <w:numFmt w:val="bullet"/>
      <w:lvlText w:val="•"/>
      <w:lvlJc w:val="left"/>
      <w:pPr>
        <w:ind w:left="7171" w:hanging="360"/>
      </w:pPr>
      <w:rPr>
        <w:rFonts w:hint="default"/>
        <w:lang w:val="en-US" w:eastAsia="en-US" w:bidi="ar-SA"/>
      </w:rPr>
    </w:lvl>
    <w:lvl w:ilvl="8" w:tplc="8F46D192">
      <w:numFmt w:val="bullet"/>
      <w:lvlText w:val="•"/>
      <w:lvlJc w:val="left"/>
      <w:pPr>
        <w:ind w:left="8189" w:hanging="360"/>
      </w:pPr>
      <w:rPr>
        <w:rFonts w:hint="default"/>
        <w:lang w:val="en-US" w:eastAsia="en-US" w:bidi="ar-SA"/>
      </w:rPr>
    </w:lvl>
  </w:abstractNum>
  <w:abstractNum w:abstractNumId="49">
    <w:nsid w:val="59ADCABA"/>
    <w:multiLevelType w:val="multilevel"/>
    <w:tmpl w:val="59ADCABA"/>
    <w:lvl w:ilvl="0">
      <w:start w:val="1"/>
      <w:numFmt w:val="decimal"/>
      <w:lvlText w:val="%1."/>
      <w:lvlJc w:val="left"/>
      <w:pPr>
        <w:ind w:left="1881" w:hanging="238"/>
      </w:pPr>
      <w:rPr>
        <w:rFonts w:ascii="Calibri" w:eastAsia="Calibri" w:hAnsi="Calibri" w:cs="Calibri" w:hint="default"/>
        <w:w w:val="100"/>
        <w:sz w:val="24"/>
        <w:szCs w:val="24"/>
        <w:lang w:val="en-US" w:eastAsia="en-US" w:bidi="ar-SA"/>
      </w:rPr>
    </w:lvl>
    <w:lvl w:ilvl="1">
      <w:numFmt w:val="bullet"/>
      <w:lvlText w:val="•"/>
      <w:lvlJc w:val="left"/>
      <w:pPr>
        <w:ind w:left="2638" w:hanging="238"/>
      </w:pPr>
      <w:rPr>
        <w:rFonts w:hint="default"/>
        <w:lang w:val="en-US" w:eastAsia="en-US" w:bidi="ar-SA"/>
      </w:rPr>
    </w:lvl>
    <w:lvl w:ilvl="2">
      <w:numFmt w:val="bullet"/>
      <w:lvlText w:val="•"/>
      <w:lvlJc w:val="left"/>
      <w:pPr>
        <w:ind w:left="3396" w:hanging="238"/>
      </w:pPr>
      <w:rPr>
        <w:rFonts w:hint="default"/>
        <w:lang w:val="en-US" w:eastAsia="en-US" w:bidi="ar-SA"/>
      </w:rPr>
    </w:lvl>
    <w:lvl w:ilvl="3">
      <w:numFmt w:val="bullet"/>
      <w:lvlText w:val="•"/>
      <w:lvlJc w:val="left"/>
      <w:pPr>
        <w:ind w:left="4154" w:hanging="238"/>
      </w:pPr>
      <w:rPr>
        <w:rFonts w:hint="default"/>
        <w:lang w:val="en-US" w:eastAsia="en-US" w:bidi="ar-SA"/>
      </w:rPr>
    </w:lvl>
    <w:lvl w:ilvl="4">
      <w:numFmt w:val="bullet"/>
      <w:lvlText w:val="•"/>
      <w:lvlJc w:val="left"/>
      <w:pPr>
        <w:ind w:left="4912" w:hanging="238"/>
      </w:pPr>
      <w:rPr>
        <w:rFonts w:hint="default"/>
        <w:lang w:val="en-US" w:eastAsia="en-US" w:bidi="ar-SA"/>
      </w:rPr>
    </w:lvl>
    <w:lvl w:ilvl="5">
      <w:numFmt w:val="bullet"/>
      <w:lvlText w:val="•"/>
      <w:lvlJc w:val="left"/>
      <w:pPr>
        <w:ind w:left="5670" w:hanging="238"/>
      </w:pPr>
      <w:rPr>
        <w:rFonts w:hint="default"/>
        <w:lang w:val="en-US" w:eastAsia="en-US" w:bidi="ar-SA"/>
      </w:rPr>
    </w:lvl>
    <w:lvl w:ilvl="6">
      <w:numFmt w:val="bullet"/>
      <w:lvlText w:val="•"/>
      <w:lvlJc w:val="left"/>
      <w:pPr>
        <w:ind w:left="6428" w:hanging="238"/>
      </w:pPr>
      <w:rPr>
        <w:rFonts w:hint="default"/>
        <w:lang w:val="en-US" w:eastAsia="en-US" w:bidi="ar-SA"/>
      </w:rPr>
    </w:lvl>
    <w:lvl w:ilvl="7">
      <w:numFmt w:val="bullet"/>
      <w:lvlText w:val="•"/>
      <w:lvlJc w:val="left"/>
      <w:pPr>
        <w:ind w:left="7186" w:hanging="238"/>
      </w:pPr>
      <w:rPr>
        <w:rFonts w:hint="default"/>
        <w:lang w:val="en-US" w:eastAsia="en-US" w:bidi="ar-SA"/>
      </w:rPr>
    </w:lvl>
    <w:lvl w:ilvl="8">
      <w:numFmt w:val="bullet"/>
      <w:lvlText w:val="•"/>
      <w:lvlJc w:val="left"/>
      <w:pPr>
        <w:ind w:left="7944" w:hanging="238"/>
      </w:pPr>
      <w:rPr>
        <w:rFonts w:hint="default"/>
        <w:lang w:val="en-US" w:eastAsia="en-US" w:bidi="ar-SA"/>
      </w:rPr>
    </w:lvl>
  </w:abstractNum>
  <w:abstractNum w:abstractNumId="50">
    <w:nsid w:val="5BA63C4A"/>
    <w:multiLevelType w:val="hybridMultilevel"/>
    <w:tmpl w:val="62FE2506"/>
    <w:lvl w:ilvl="0" w:tplc="B7E2E254">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47B2C7C2">
      <w:numFmt w:val="bullet"/>
      <w:lvlText w:val="•"/>
      <w:lvlJc w:val="left"/>
      <w:pPr>
        <w:ind w:left="2336" w:hanging="360"/>
      </w:pPr>
      <w:rPr>
        <w:rFonts w:hint="default"/>
        <w:lang w:val="en-US" w:eastAsia="en-US" w:bidi="ar-SA"/>
      </w:rPr>
    </w:lvl>
    <w:lvl w:ilvl="2" w:tplc="DB5E56DE">
      <w:numFmt w:val="bullet"/>
      <w:lvlText w:val="•"/>
      <w:lvlJc w:val="left"/>
      <w:pPr>
        <w:ind w:left="3213" w:hanging="360"/>
      </w:pPr>
      <w:rPr>
        <w:rFonts w:hint="default"/>
        <w:lang w:val="en-US" w:eastAsia="en-US" w:bidi="ar-SA"/>
      </w:rPr>
    </w:lvl>
    <w:lvl w:ilvl="3" w:tplc="1B68D21A">
      <w:numFmt w:val="bullet"/>
      <w:lvlText w:val="•"/>
      <w:lvlJc w:val="left"/>
      <w:pPr>
        <w:ind w:left="4089" w:hanging="360"/>
      </w:pPr>
      <w:rPr>
        <w:rFonts w:hint="default"/>
        <w:lang w:val="en-US" w:eastAsia="en-US" w:bidi="ar-SA"/>
      </w:rPr>
    </w:lvl>
    <w:lvl w:ilvl="4" w:tplc="EBEE963E">
      <w:numFmt w:val="bullet"/>
      <w:lvlText w:val="•"/>
      <w:lvlJc w:val="left"/>
      <w:pPr>
        <w:ind w:left="4966" w:hanging="360"/>
      </w:pPr>
      <w:rPr>
        <w:rFonts w:hint="default"/>
        <w:lang w:val="en-US" w:eastAsia="en-US" w:bidi="ar-SA"/>
      </w:rPr>
    </w:lvl>
    <w:lvl w:ilvl="5" w:tplc="3D568820">
      <w:numFmt w:val="bullet"/>
      <w:lvlText w:val="•"/>
      <w:lvlJc w:val="left"/>
      <w:pPr>
        <w:ind w:left="5843" w:hanging="360"/>
      </w:pPr>
      <w:rPr>
        <w:rFonts w:hint="default"/>
        <w:lang w:val="en-US" w:eastAsia="en-US" w:bidi="ar-SA"/>
      </w:rPr>
    </w:lvl>
    <w:lvl w:ilvl="6" w:tplc="B4CC9C20">
      <w:numFmt w:val="bullet"/>
      <w:lvlText w:val="•"/>
      <w:lvlJc w:val="left"/>
      <w:pPr>
        <w:ind w:left="6719" w:hanging="360"/>
      </w:pPr>
      <w:rPr>
        <w:rFonts w:hint="default"/>
        <w:lang w:val="en-US" w:eastAsia="en-US" w:bidi="ar-SA"/>
      </w:rPr>
    </w:lvl>
    <w:lvl w:ilvl="7" w:tplc="0E1A5310">
      <w:numFmt w:val="bullet"/>
      <w:lvlText w:val="•"/>
      <w:lvlJc w:val="left"/>
      <w:pPr>
        <w:ind w:left="7596" w:hanging="360"/>
      </w:pPr>
      <w:rPr>
        <w:rFonts w:hint="default"/>
        <w:lang w:val="en-US" w:eastAsia="en-US" w:bidi="ar-SA"/>
      </w:rPr>
    </w:lvl>
    <w:lvl w:ilvl="8" w:tplc="0E24FFDA">
      <w:numFmt w:val="bullet"/>
      <w:lvlText w:val="•"/>
      <w:lvlJc w:val="left"/>
      <w:pPr>
        <w:ind w:left="8473" w:hanging="360"/>
      </w:pPr>
      <w:rPr>
        <w:rFonts w:hint="default"/>
        <w:lang w:val="en-US" w:eastAsia="en-US" w:bidi="ar-SA"/>
      </w:rPr>
    </w:lvl>
  </w:abstractNum>
  <w:abstractNum w:abstractNumId="51">
    <w:nsid w:val="5C8D6229"/>
    <w:multiLevelType w:val="hybridMultilevel"/>
    <w:tmpl w:val="33327C6E"/>
    <w:lvl w:ilvl="0" w:tplc="FBAECAC2">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10D8B1FE">
      <w:numFmt w:val="bullet"/>
      <w:lvlText w:val=""/>
      <w:lvlJc w:val="left"/>
      <w:pPr>
        <w:ind w:left="2180" w:hanging="360"/>
      </w:pPr>
      <w:rPr>
        <w:rFonts w:ascii="Symbol" w:eastAsia="Symbol" w:hAnsi="Symbol" w:cs="Symbol" w:hint="default"/>
        <w:w w:val="100"/>
        <w:sz w:val="24"/>
        <w:szCs w:val="24"/>
        <w:lang w:val="en-US" w:eastAsia="en-US" w:bidi="ar-SA"/>
      </w:rPr>
    </w:lvl>
    <w:lvl w:ilvl="2" w:tplc="0D8AE070">
      <w:numFmt w:val="bullet"/>
      <w:lvlText w:val="•"/>
      <w:lvlJc w:val="left"/>
      <w:pPr>
        <w:ind w:left="4340" w:hanging="360"/>
      </w:pPr>
      <w:rPr>
        <w:rFonts w:hint="default"/>
        <w:lang w:val="en-US" w:eastAsia="en-US" w:bidi="ar-SA"/>
      </w:rPr>
    </w:lvl>
    <w:lvl w:ilvl="3" w:tplc="CEF658EA">
      <w:numFmt w:val="bullet"/>
      <w:lvlText w:val="•"/>
      <w:lvlJc w:val="left"/>
      <w:pPr>
        <w:ind w:left="5075" w:hanging="360"/>
      </w:pPr>
      <w:rPr>
        <w:rFonts w:hint="default"/>
        <w:lang w:val="en-US" w:eastAsia="en-US" w:bidi="ar-SA"/>
      </w:rPr>
    </w:lvl>
    <w:lvl w:ilvl="4" w:tplc="79D2EDB6">
      <w:numFmt w:val="bullet"/>
      <w:lvlText w:val="•"/>
      <w:lvlJc w:val="left"/>
      <w:pPr>
        <w:ind w:left="5811" w:hanging="360"/>
      </w:pPr>
      <w:rPr>
        <w:rFonts w:hint="default"/>
        <w:lang w:val="en-US" w:eastAsia="en-US" w:bidi="ar-SA"/>
      </w:rPr>
    </w:lvl>
    <w:lvl w:ilvl="5" w:tplc="187CD120">
      <w:numFmt w:val="bullet"/>
      <w:lvlText w:val="•"/>
      <w:lvlJc w:val="left"/>
      <w:pPr>
        <w:ind w:left="6547" w:hanging="360"/>
      </w:pPr>
      <w:rPr>
        <w:rFonts w:hint="default"/>
        <w:lang w:val="en-US" w:eastAsia="en-US" w:bidi="ar-SA"/>
      </w:rPr>
    </w:lvl>
    <w:lvl w:ilvl="6" w:tplc="40127ED8">
      <w:numFmt w:val="bullet"/>
      <w:lvlText w:val="•"/>
      <w:lvlJc w:val="left"/>
      <w:pPr>
        <w:ind w:left="7283" w:hanging="360"/>
      </w:pPr>
      <w:rPr>
        <w:rFonts w:hint="default"/>
        <w:lang w:val="en-US" w:eastAsia="en-US" w:bidi="ar-SA"/>
      </w:rPr>
    </w:lvl>
    <w:lvl w:ilvl="7" w:tplc="92FC4D68">
      <w:numFmt w:val="bullet"/>
      <w:lvlText w:val="•"/>
      <w:lvlJc w:val="left"/>
      <w:pPr>
        <w:ind w:left="8019" w:hanging="360"/>
      </w:pPr>
      <w:rPr>
        <w:rFonts w:hint="default"/>
        <w:lang w:val="en-US" w:eastAsia="en-US" w:bidi="ar-SA"/>
      </w:rPr>
    </w:lvl>
    <w:lvl w:ilvl="8" w:tplc="E4D20A60">
      <w:numFmt w:val="bullet"/>
      <w:lvlText w:val="•"/>
      <w:lvlJc w:val="left"/>
      <w:pPr>
        <w:ind w:left="8754" w:hanging="360"/>
      </w:pPr>
      <w:rPr>
        <w:rFonts w:hint="default"/>
        <w:lang w:val="en-US" w:eastAsia="en-US" w:bidi="ar-SA"/>
      </w:rPr>
    </w:lvl>
  </w:abstractNum>
  <w:abstractNum w:abstractNumId="52">
    <w:nsid w:val="5C92174A"/>
    <w:multiLevelType w:val="multilevel"/>
    <w:tmpl w:val="5C92174A"/>
    <w:lvl w:ilvl="0">
      <w:start w:val="1"/>
      <w:numFmt w:val="decimal"/>
      <w:lvlText w:val="%1."/>
      <w:lvlJc w:val="left"/>
      <w:pPr>
        <w:ind w:left="1977" w:hanging="360"/>
      </w:pPr>
      <w:rPr>
        <w:rFonts w:hint="default"/>
      </w:rPr>
    </w:lvl>
    <w:lvl w:ilvl="1">
      <w:start w:val="1"/>
      <w:numFmt w:val="lowerLetter"/>
      <w:lvlText w:val="%2."/>
      <w:lvlJc w:val="left"/>
      <w:pPr>
        <w:ind w:left="2697" w:hanging="360"/>
      </w:pPr>
    </w:lvl>
    <w:lvl w:ilvl="2">
      <w:start w:val="1"/>
      <w:numFmt w:val="lowerRoman"/>
      <w:lvlText w:val="%3."/>
      <w:lvlJc w:val="right"/>
      <w:pPr>
        <w:ind w:left="3417" w:hanging="180"/>
      </w:pPr>
    </w:lvl>
    <w:lvl w:ilvl="3">
      <w:start w:val="1"/>
      <w:numFmt w:val="decimal"/>
      <w:lvlText w:val="%4."/>
      <w:lvlJc w:val="left"/>
      <w:pPr>
        <w:ind w:left="4137" w:hanging="360"/>
      </w:pPr>
    </w:lvl>
    <w:lvl w:ilvl="4">
      <w:start w:val="1"/>
      <w:numFmt w:val="lowerLetter"/>
      <w:lvlText w:val="%5."/>
      <w:lvlJc w:val="left"/>
      <w:pPr>
        <w:ind w:left="4857" w:hanging="360"/>
      </w:pPr>
    </w:lvl>
    <w:lvl w:ilvl="5">
      <w:start w:val="1"/>
      <w:numFmt w:val="lowerRoman"/>
      <w:lvlText w:val="%6."/>
      <w:lvlJc w:val="right"/>
      <w:pPr>
        <w:ind w:left="5577" w:hanging="180"/>
      </w:pPr>
    </w:lvl>
    <w:lvl w:ilvl="6">
      <w:start w:val="1"/>
      <w:numFmt w:val="decimal"/>
      <w:lvlText w:val="%7."/>
      <w:lvlJc w:val="left"/>
      <w:pPr>
        <w:ind w:left="6297" w:hanging="360"/>
      </w:pPr>
    </w:lvl>
    <w:lvl w:ilvl="7">
      <w:start w:val="1"/>
      <w:numFmt w:val="lowerLetter"/>
      <w:lvlText w:val="%8."/>
      <w:lvlJc w:val="left"/>
      <w:pPr>
        <w:ind w:left="7017" w:hanging="360"/>
      </w:pPr>
    </w:lvl>
    <w:lvl w:ilvl="8">
      <w:start w:val="1"/>
      <w:numFmt w:val="lowerRoman"/>
      <w:lvlText w:val="%9."/>
      <w:lvlJc w:val="right"/>
      <w:pPr>
        <w:ind w:left="7737" w:hanging="180"/>
      </w:pPr>
    </w:lvl>
  </w:abstractNum>
  <w:abstractNum w:abstractNumId="53">
    <w:nsid w:val="5F731020"/>
    <w:multiLevelType w:val="hybridMultilevel"/>
    <w:tmpl w:val="99E08E70"/>
    <w:lvl w:ilvl="0" w:tplc="0B0E6810">
      <w:start w:val="1"/>
      <w:numFmt w:val="decimal"/>
      <w:lvlText w:val="%1."/>
      <w:lvlJc w:val="left"/>
      <w:pPr>
        <w:ind w:left="1383" w:hanging="360"/>
      </w:pPr>
      <w:rPr>
        <w:rFonts w:ascii="Times New Roman" w:eastAsia="Times New Roman" w:hAnsi="Times New Roman" w:cs="Times New Roman" w:hint="default"/>
        <w:w w:val="100"/>
        <w:sz w:val="24"/>
        <w:szCs w:val="24"/>
        <w:lang w:val="en-US" w:eastAsia="en-US" w:bidi="ar-SA"/>
      </w:rPr>
    </w:lvl>
    <w:lvl w:ilvl="1" w:tplc="BD2E0F3E">
      <w:numFmt w:val="bullet"/>
      <w:lvlText w:val="•"/>
      <w:lvlJc w:val="left"/>
      <w:pPr>
        <w:ind w:left="2264" w:hanging="360"/>
      </w:pPr>
      <w:rPr>
        <w:rFonts w:hint="default"/>
        <w:lang w:val="en-US" w:eastAsia="en-US" w:bidi="ar-SA"/>
      </w:rPr>
    </w:lvl>
    <w:lvl w:ilvl="2" w:tplc="28D4ADC8">
      <w:numFmt w:val="bullet"/>
      <w:lvlText w:val="•"/>
      <w:lvlJc w:val="left"/>
      <w:pPr>
        <w:ind w:left="3149" w:hanging="360"/>
      </w:pPr>
      <w:rPr>
        <w:rFonts w:hint="default"/>
        <w:lang w:val="en-US" w:eastAsia="en-US" w:bidi="ar-SA"/>
      </w:rPr>
    </w:lvl>
    <w:lvl w:ilvl="3" w:tplc="713C8A22">
      <w:numFmt w:val="bullet"/>
      <w:lvlText w:val="•"/>
      <w:lvlJc w:val="left"/>
      <w:pPr>
        <w:ind w:left="4033" w:hanging="360"/>
      </w:pPr>
      <w:rPr>
        <w:rFonts w:hint="default"/>
        <w:lang w:val="en-US" w:eastAsia="en-US" w:bidi="ar-SA"/>
      </w:rPr>
    </w:lvl>
    <w:lvl w:ilvl="4" w:tplc="AE06953A">
      <w:numFmt w:val="bullet"/>
      <w:lvlText w:val="•"/>
      <w:lvlJc w:val="left"/>
      <w:pPr>
        <w:ind w:left="4918" w:hanging="360"/>
      </w:pPr>
      <w:rPr>
        <w:rFonts w:hint="default"/>
        <w:lang w:val="en-US" w:eastAsia="en-US" w:bidi="ar-SA"/>
      </w:rPr>
    </w:lvl>
    <w:lvl w:ilvl="5" w:tplc="449A507A">
      <w:numFmt w:val="bullet"/>
      <w:lvlText w:val="•"/>
      <w:lvlJc w:val="left"/>
      <w:pPr>
        <w:ind w:left="5803" w:hanging="360"/>
      </w:pPr>
      <w:rPr>
        <w:rFonts w:hint="default"/>
        <w:lang w:val="en-US" w:eastAsia="en-US" w:bidi="ar-SA"/>
      </w:rPr>
    </w:lvl>
    <w:lvl w:ilvl="6" w:tplc="E94EE8C6">
      <w:numFmt w:val="bullet"/>
      <w:lvlText w:val="•"/>
      <w:lvlJc w:val="left"/>
      <w:pPr>
        <w:ind w:left="6687" w:hanging="360"/>
      </w:pPr>
      <w:rPr>
        <w:rFonts w:hint="default"/>
        <w:lang w:val="en-US" w:eastAsia="en-US" w:bidi="ar-SA"/>
      </w:rPr>
    </w:lvl>
    <w:lvl w:ilvl="7" w:tplc="B1048E7E">
      <w:numFmt w:val="bullet"/>
      <w:lvlText w:val="•"/>
      <w:lvlJc w:val="left"/>
      <w:pPr>
        <w:ind w:left="7572" w:hanging="360"/>
      </w:pPr>
      <w:rPr>
        <w:rFonts w:hint="default"/>
        <w:lang w:val="en-US" w:eastAsia="en-US" w:bidi="ar-SA"/>
      </w:rPr>
    </w:lvl>
    <w:lvl w:ilvl="8" w:tplc="EB78F54E">
      <w:numFmt w:val="bullet"/>
      <w:lvlText w:val="•"/>
      <w:lvlJc w:val="left"/>
      <w:pPr>
        <w:ind w:left="8457" w:hanging="360"/>
      </w:pPr>
      <w:rPr>
        <w:rFonts w:hint="default"/>
        <w:lang w:val="en-US" w:eastAsia="en-US" w:bidi="ar-SA"/>
      </w:rPr>
    </w:lvl>
  </w:abstractNum>
  <w:abstractNum w:abstractNumId="54">
    <w:nsid w:val="60612941"/>
    <w:multiLevelType w:val="hybridMultilevel"/>
    <w:tmpl w:val="BBDA2234"/>
    <w:lvl w:ilvl="0" w:tplc="79AC5836">
      <w:start w:val="1"/>
      <w:numFmt w:val="decimal"/>
      <w:lvlText w:val="%1."/>
      <w:lvlJc w:val="left"/>
      <w:pPr>
        <w:ind w:left="1232" w:hanging="360"/>
      </w:pPr>
      <w:rPr>
        <w:rFonts w:ascii="Times New Roman" w:eastAsia="Times New Roman" w:hAnsi="Times New Roman" w:cs="Times New Roman" w:hint="default"/>
        <w:w w:val="100"/>
        <w:sz w:val="24"/>
        <w:szCs w:val="24"/>
        <w:lang w:val="en-US" w:eastAsia="en-US" w:bidi="ar-SA"/>
      </w:rPr>
    </w:lvl>
    <w:lvl w:ilvl="1" w:tplc="7B144356">
      <w:numFmt w:val="bullet"/>
      <w:lvlText w:val="•"/>
      <w:lvlJc w:val="left"/>
      <w:pPr>
        <w:ind w:left="2138" w:hanging="360"/>
      </w:pPr>
      <w:rPr>
        <w:rFonts w:hint="default"/>
        <w:lang w:val="en-US" w:eastAsia="en-US" w:bidi="ar-SA"/>
      </w:rPr>
    </w:lvl>
    <w:lvl w:ilvl="2" w:tplc="C1289284">
      <w:numFmt w:val="bullet"/>
      <w:lvlText w:val="•"/>
      <w:lvlJc w:val="left"/>
      <w:pPr>
        <w:ind w:left="3037" w:hanging="360"/>
      </w:pPr>
      <w:rPr>
        <w:rFonts w:hint="default"/>
        <w:lang w:val="en-US" w:eastAsia="en-US" w:bidi="ar-SA"/>
      </w:rPr>
    </w:lvl>
    <w:lvl w:ilvl="3" w:tplc="6E4A89B4">
      <w:numFmt w:val="bullet"/>
      <w:lvlText w:val="•"/>
      <w:lvlJc w:val="left"/>
      <w:pPr>
        <w:ind w:left="3935" w:hanging="360"/>
      </w:pPr>
      <w:rPr>
        <w:rFonts w:hint="default"/>
        <w:lang w:val="en-US" w:eastAsia="en-US" w:bidi="ar-SA"/>
      </w:rPr>
    </w:lvl>
    <w:lvl w:ilvl="4" w:tplc="56182FEE">
      <w:numFmt w:val="bullet"/>
      <w:lvlText w:val="•"/>
      <w:lvlJc w:val="left"/>
      <w:pPr>
        <w:ind w:left="4834" w:hanging="360"/>
      </w:pPr>
      <w:rPr>
        <w:rFonts w:hint="default"/>
        <w:lang w:val="en-US" w:eastAsia="en-US" w:bidi="ar-SA"/>
      </w:rPr>
    </w:lvl>
    <w:lvl w:ilvl="5" w:tplc="0D8895FC">
      <w:numFmt w:val="bullet"/>
      <w:lvlText w:val="•"/>
      <w:lvlJc w:val="left"/>
      <w:pPr>
        <w:ind w:left="5733" w:hanging="360"/>
      </w:pPr>
      <w:rPr>
        <w:rFonts w:hint="default"/>
        <w:lang w:val="en-US" w:eastAsia="en-US" w:bidi="ar-SA"/>
      </w:rPr>
    </w:lvl>
    <w:lvl w:ilvl="6" w:tplc="64CA15F6">
      <w:numFmt w:val="bullet"/>
      <w:lvlText w:val="•"/>
      <w:lvlJc w:val="left"/>
      <w:pPr>
        <w:ind w:left="6631" w:hanging="360"/>
      </w:pPr>
      <w:rPr>
        <w:rFonts w:hint="default"/>
        <w:lang w:val="en-US" w:eastAsia="en-US" w:bidi="ar-SA"/>
      </w:rPr>
    </w:lvl>
    <w:lvl w:ilvl="7" w:tplc="C4569E0E">
      <w:numFmt w:val="bullet"/>
      <w:lvlText w:val="•"/>
      <w:lvlJc w:val="left"/>
      <w:pPr>
        <w:ind w:left="7530" w:hanging="360"/>
      </w:pPr>
      <w:rPr>
        <w:rFonts w:hint="default"/>
        <w:lang w:val="en-US" w:eastAsia="en-US" w:bidi="ar-SA"/>
      </w:rPr>
    </w:lvl>
    <w:lvl w:ilvl="8" w:tplc="FC32B3F0">
      <w:numFmt w:val="bullet"/>
      <w:lvlText w:val="•"/>
      <w:lvlJc w:val="left"/>
      <w:pPr>
        <w:ind w:left="8429" w:hanging="360"/>
      </w:pPr>
      <w:rPr>
        <w:rFonts w:hint="default"/>
        <w:lang w:val="en-US" w:eastAsia="en-US" w:bidi="ar-SA"/>
      </w:rPr>
    </w:lvl>
  </w:abstractNum>
  <w:abstractNum w:abstractNumId="55">
    <w:nsid w:val="6247765A"/>
    <w:multiLevelType w:val="hybridMultilevel"/>
    <w:tmpl w:val="360A683C"/>
    <w:lvl w:ilvl="0" w:tplc="3B909316">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3C5026CA">
      <w:numFmt w:val="bullet"/>
      <w:lvlText w:val="•"/>
      <w:lvlJc w:val="left"/>
      <w:pPr>
        <w:ind w:left="2336" w:hanging="360"/>
      </w:pPr>
      <w:rPr>
        <w:rFonts w:hint="default"/>
        <w:lang w:val="en-US" w:eastAsia="en-US" w:bidi="ar-SA"/>
      </w:rPr>
    </w:lvl>
    <w:lvl w:ilvl="2" w:tplc="866A3936">
      <w:numFmt w:val="bullet"/>
      <w:lvlText w:val="•"/>
      <w:lvlJc w:val="left"/>
      <w:pPr>
        <w:ind w:left="3213" w:hanging="360"/>
      </w:pPr>
      <w:rPr>
        <w:rFonts w:hint="default"/>
        <w:lang w:val="en-US" w:eastAsia="en-US" w:bidi="ar-SA"/>
      </w:rPr>
    </w:lvl>
    <w:lvl w:ilvl="3" w:tplc="58D0BD74">
      <w:numFmt w:val="bullet"/>
      <w:lvlText w:val="•"/>
      <w:lvlJc w:val="left"/>
      <w:pPr>
        <w:ind w:left="4089" w:hanging="360"/>
      </w:pPr>
      <w:rPr>
        <w:rFonts w:hint="default"/>
        <w:lang w:val="en-US" w:eastAsia="en-US" w:bidi="ar-SA"/>
      </w:rPr>
    </w:lvl>
    <w:lvl w:ilvl="4" w:tplc="7CAA1328">
      <w:numFmt w:val="bullet"/>
      <w:lvlText w:val="•"/>
      <w:lvlJc w:val="left"/>
      <w:pPr>
        <w:ind w:left="4966" w:hanging="360"/>
      </w:pPr>
      <w:rPr>
        <w:rFonts w:hint="default"/>
        <w:lang w:val="en-US" w:eastAsia="en-US" w:bidi="ar-SA"/>
      </w:rPr>
    </w:lvl>
    <w:lvl w:ilvl="5" w:tplc="36C45830">
      <w:numFmt w:val="bullet"/>
      <w:lvlText w:val="•"/>
      <w:lvlJc w:val="left"/>
      <w:pPr>
        <w:ind w:left="5843" w:hanging="360"/>
      </w:pPr>
      <w:rPr>
        <w:rFonts w:hint="default"/>
        <w:lang w:val="en-US" w:eastAsia="en-US" w:bidi="ar-SA"/>
      </w:rPr>
    </w:lvl>
    <w:lvl w:ilvl="6" w:tplc="9B188552">
      <w:numFmt w:val="bullet"/>
      <w:lvlText w:val="•"/>
      <w:lvlJc w:val="left"/>
      <w:pPr>
        <w:ind w:left="6719" w:hanging="360"/>
      </w:pPr>
      <w:rPr>
        <w:rFonts w:hint="default"/>
        <w:lang w:val="en-US" w:eastAsia="en-US" w:bidi="ar-SA"/>
      </w:rPr>
    </w:lvl>
    <w:lvl w:ilvl="7" w:tplc="28E67A7A">
      <w:numFmt w:val="bullet"/>
      <w:lvlText w:val="•"/>
      <w:lvlJc w:val="left"/>
      <w:pPr>
        <w:ind w:left="7596" w:hanging="360"/>
      </w:pPr>
      <w:rPr>
        <w:rFonts w:hint="default"/>
        <w:lang w:val="en-US" w:eastAsia="en-US" w:bidi="ar-SA"/>
      </w:rPr>
    </w:lvl>
    <w:lvl w:ilvl="8" w:tplc="FEA22530">
      <w:numFmt w:val="bullet"/>
      <w:lvlText w:val="•"/>
      <w:lvlJc w:val="left"/>
      <w:pPr>
        <w:ind w:left="8473" w:hanging="360"/>
      </w:pPr>
      <w:rPr>
        <w:rFonts w:hint="default"/>
        <w:lang w:val="en-US" w:eastAsia="en-US" w:bidi="ar-SA"/>
      </w:rPr>
    </w:lvl>
  </w:abstractNum>
  <w:abstractNum w:abstractNumId="56">
    <w:nsid w:val="67BE2442"/>
    <w:multiLevelType w:val="hybridMultilevel"/>
    <w:tmpl w:val="626EB5F2"/>
    <w:lvl w:ilvl="0" w:tplc="73B8B9F6">
      <w:start w:val="1"/>
      <w:numFmt w:val="decimal"/>
      <w:lvlText w:val="%1."/>
      <w:lvlJc w:val="left"/>
      <w:pPr>
        <w:ind w:left="1191" w:hanging="360"/>
      </w:pPr>
      <w:rPr>
        <w:rFonts w:ascii="Times New Roman" w:eastAsia="Times New Roman" w:hAnsi="Times New Roman" w:cs="Times New Roman" w:hint="default"/>
        <w:w w:val="100"/>
        <w:sz w:val="24"/>
        <w:szCs w:val="24"/>
        <w:lang w:val="en-US" w:eastAsia="en-US" w:bidi="ar-SA"/>
      </w:rPr>
    </w:lvl>
    <w:lvl w:ilvl="1" w:tplc="A0324FE4">
      <w:numFmt w:val="bullet"/>
      <w:lvlText w:val="•"/>
      <w:lvlJc w:val="left"/>
      <w:pPr>
        <w:ind w:left="2102" w:hanging="360"/>
      </w:pPr>
      <w:rPr>
        <w:rFonts w:hint="default"/>
        <w:lang w:val="en-US" w:eastAsia="en-US" w:bidi="ar-SA"/>
      </w:rPr>
    </w:lvl>
    <w:lvl w:ilvl="2" w:tplc="6AA6C948">
      <w:numFmt w:val="bullet"/>
      <w:lvlText w:val="•"/>
      <w:lvlJc w:val="left"/>
      <w:pPr>
        <w:ind w:left="3005" w:hanging="360"/>
      </w:pPr>
      <w:rPr>
        <w:rFonts w:hint="default"/>
        <w:lang w:val="en-US" w:eastAsia="en-US" w:bidi="ar-SA"/>
      </w:rPr>
    </w:lvl>
    <w:lvl w:ilvl="3" w:tplc="627EDD1E">
      <w:numFmt w:val="bullet"/>
      <w:lvlText w:val="•"/>
      <w:lvlJc w:val="left"/>
      <w:pPr>
        <w:ind w:left="3907" w:hanging="360"/>
      </w:pPr>
      <w:rPr>
        <w:rFonts w:hint="default"/>
        <w:lang w:val="en-US" w:eastAsia="en-US" w:bidi="ar-SA"/>
      </w:rPr>
    </w:lvl>
    <w:lvl w:ilvl="4" w:tplc="79A8AA5E">
      <w:numFmt w:val="bullet"/>
      <w:lvlText w:val="•"/>
      <w:lvlJc w:val="left"/>
      <w:pPr>
        <w:ind w:left="4810" w:hanging="360"/>
      </w:pPr>
      <w:rPr>
        <w:rFonts w:hint="default"/>
        <w:lang w:val="en-US" w:eastAsia="en-US" w:bidi="ar-SA"/>
      </w:rPr>
    </w:lvl>
    <w:lvl w:ilvl="5" w:tplc="7E34EEB4">
      <w:numFmt w:val="bullet"/>
      <w:lvlText w:val="•"/>
      <w:lvlJc w:val="left"/>
      <w:pPr>
        <w:ind w:left="5713" w:hanging="360"/>
      </w:pPr>
      <w:rPr>
        <w:rFonts w:hint="default"/>
        <w:lang w:val="en-US" w:eastAsia="en-US" w:bidi="ar-SA"/>
      </w:rPr>
    </w:lvl>
    <w:lvl w:ilvl="6" w:tplc="F87670FA">
      <w:numFmt w:val="bullet"/>
      <w:lvlText w:val="•"/>
      <w:lvlJc w:val="left"/>
      <w:pPr>
        <w:ind w:left="6615" w:hanging="360"/>
      </w:pPr>
      <w:rPr>
        <w:rFonts w:hint="default"/>
        <w:lang w:val="en-US" w:eastAsia="en-US" w:bidi="ar-SA"/>
      </w:rPr>
    </w:lvl>
    <w:lvl w:ilvl="7" w:tplc="87C4E11C">
      <w:numFmt w:val="bullet"/>
      <w:lvlText w:val="•"/>
      <w:lvlJc w:val="left"/>
      <w:pPr>
        <w:ind w:left="7518" w:hanging="360"/>
      </w:pPr>
      <w:rPr>
        <w:rFonts w:hint="default"/>
        <w:lang w:val="en-US" w:eastAsia="en-US" w:bidi="ar-SA"/>
      </w:rPr>
    </w:lvl>
    <w:lvl w:ilvl="8" w:tplc="AF1AFBBA">
      <w:numFmt w:val="bullet"/>
      <w:lvlText w:val="•"/>
      <w:lvlJc w:val="left"/>
      <w:pPr>
        <w:ind w:left="8421" w:hanging="360"/>
      </w:pPr>
      <w:rPr>
        <w:rFonts w:hint="default"/>
        <w:lang w:val="en-US" w:eastAsia="en-US" w:bidi="ar-SA"/>
      </w:rPr>
    </w:lvl>
  </w:abstractNum>
  <w:abstractNum w:abstractNumId="57">
    <w:nsid w:val="684561E3"/>
    <w:multiLevelType w:val="multilevel"/>
    <w:tmpl w:val="684561E3"/>
    <w:lvl w:ilvl="0">
      <w:start w:val="1"/>
      <w:numFmt w:val="decimal"/>
      <w:lvlText w:val="%1."/>
      <w:lvlJc w:val="left"/>
      <w:pPr>
        <w:ind w:left="1185" w:hanging="360"/>
      </w:pPr>
      <w:rPr>
        <w:rFonts w:hint="default"/>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58">
    <w:nsid w:val="68717F40"/>
    <w:multiLevelType w:val="hybridMultilevel"/>
    <w:tmpl w:val="15F6DC44"/>
    <w:lvl w:ilvl="0" w:tplc="CCCA15F4">
      <w:start w:val="1"/>
      <w:numFmt w:val="decimal"/>
      <w:lvlText w:val="%1."/>
      <w:lvlJc w:val="left"/>
      <w:pPr>
        <w:ind w:left="1232" w:hanging="360"/>
      </w:pPr>
      <w:rPr>
        <w:rFonts w:ascii="Times New Roman" w:eastAsia="Times New Roman" w:hAnsi="Times New Roman" w:cs="Times New Roman" w:hint="default"/>
        <w:spacing w:val="-2"/>
        <w:w w:val="95"/>
        <w:sz w:val="24"/>
        <w:szCs w:val="24"/>
        <w:lang w:val="en-US" w:eastAsia="en-US" w:bidi="ar-SA"/>
      </w:rPr>
    </w:lvl>
    <w:lvl w:ilvl="1" w:tplc="9DA2F820">
      <w:start w:val="1"/>
      <w:numFmt w:val="decimal"/>
      <w:lvlText w:val="%2."/>
      <w:lvlJc w:val="left"/>
      <w:pPr>
        <w:ind w:left="1460" w:hanging="360"/>
      </w:pPr>
      <w:rPr>
        <w:rFonts w:ascii="Times New Roman" w:eastAsia="Times New Roman" w:hAnsi="Times New Roman" w:cs="Times New Roman" w:hint="default"/>
        <w:w w:val="100"/>
        <w:sz w:val="24"/>
        <w:szCs w:val="24"/>
        <w:lang w:val="en-US" w:eastAsia="en-US" w:bidi="ar-SA"/>
      </w:rPr>
    </w:lvl>
    <w:lvl w:ilvl="2" w:tplc="79E83C60">
      <w:numFmt w:val="bullet"/>
      <w:lvlText w:val="•"/>
      <w:lvlJc w:val="left"/>
      <w:pPr>
        <w:ind w:left="2434" w:hanging="360"/>
      </w:pPr>
      <w:rPr>
        <w:rFonts w:hint="default"/>
        <w:lang w:val="en-US" w:eastAsia="en-US" w:bidi="ar-SA"/>
      </w:rPr>
    </w:lvl>
    <w:lvl w:ilvl="3" w:tplc="B3CC27E2">
      <w:numFmt w:val="bullet"/>
      <w:lvlText w:val="•"/>
      <w:lvlJc w:val="left"/>
      <w:pPr>
        <w:ind w:left="3408" w:hanging="360"/>
      </w:pPr>
      <w:rPr>
        <w:rFonts w:hint="default"/>
        <w:lang w:val="en-US" w:eastAsia="en-US" w:bidi="ar-SA"/>
      </w:rPr>
    </w:lvl>
    <w:lvl w:ilvl="4" w:tplc="7316A13A">
      <w:numFmt w:val="bullet"/>
      <w:lvlText w:val="•"/>
      <w:lvlJc w:val="left"/>
      <w:pPr>
        <w:ind w:left="4382" w:hanging="360"/>
      </w:pPr>
      <w:rPr>
        <w:rFonts w:hint="default"/>
        <w:lang w:val="en-US" w:eastAsia="en-US" w:bidi="ar-SA"/>
      </w:rPr>
    </w:lvl>
    <w:lvl w:ilvl="5" w:tplc="97982542">
      <w:numFmt w:val="bullet"/>
      <w:lvlText w:val="•"/>
      <w:lvlJc w:val="left"/>
      <w:pPr>
        <w:ind w:left="5356" w:hanging="360"/>
      </w:pPr>
      <w:rPr>
        <w:rFonts w:hint="default"/>
        <w:lang w:val="en-US" w:eastAsia="en-US" w:bidi="ar-SA"/>
      </w:rPr>
    </w:lvl>
    <w:lvl w:ilvl="6" w:tplc="B1E2CBAE">
      <w:numFmt w:val="bullet"/>
      <w:lvlText w:val="•"/>
      <w:lvlJc w:val="left"/>
      <w:pPr>
        <w:ind w:left="6330" w:hanging="360"/>
      </w:pPr>
      <w:rPr>
        <w:rFonts w:hint="default"/>
        <w:lang w:val="en-US" w:eastAsia="en-US" w:bidi="ar-SA"/>
      </w:rPr>
    </w:lvl>
    <w:lvl w:ilvl="7" w:tplc="5AB0A1C2">
      <w:numFmt w:val="bullet"/>
      <w:lvlText w:val="•"/>
      <w:lvlJc w:val="left"/>
      <w:pPr>
        <w:ind w:left="7304" w:hanging="360"/>
      </w:pPr>
      <w:rPr>
        <w:rFonts w:hint="default"/>
        <w:lang w:val="en-US" w:eastAsia="en-US" w:bidi="ar-SA"/>
      </w:rPr>
    </w:lvl>
    <w:lvl w:ilvl="8" w:tplc="2B3872B0">
      <w:numFmt w:val="bullet"/>
      <w:lvlText w:val="•"/>
      <w:lvlJc w:val="left"/>
      <w:pPr>
        <w:ind w:left="8278" w:hanging="360"/>
      </w:pPr>
      <w:rPr>
        <w:rFonts w:hint="default"/>
        <w:lang w:val="en-US" w:eastAsia="en-US" w:bidi="ar-SA"/>
      </w:rPr>
    </w:lvl>
  </w:abstractNum>
  <w:abstractNum w:abstractNumId="59">
    <w:nsid w:val="69C73907"/>
    <w:multiLevelType w:val="hybridMultilevel"/>
    <w:tmpl w:val="0BF88CC2"/>
    <w:lvl w:ilvl="0" w:tplc="9328FB2E">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E160AEA0">
      <w:numFmt w:val="bullet"/>
      <w:lvlText w:val="•"/>
      <w:lvlJc w:val="left"/>
      <w:pPr>
        <w:ind w:left="2336" w:hanging="360"/>
      </w:pPr>
      <w:rPr>
        <w:rFonts w:hint="default"/>
        <w:lang w:val="en-US" w:eastAsia="en-US" w:bidi="ar-SA"/>
      </w:rPr>
    </w:lvl>
    <w:lvl w:ilvl="2" w:tplc="CAB4DCFA">
      <w:numFmt w:val="bullet"/>
      <w:lvlText w:val="•"/>
      <w:lvlJc w:val="left"/>
      <w:pPr>
        <w:ind w:left="3213" w:hanging="360"/>
      </w:pPr>
      <w:rPr>
        <w:rFonts w:hint="default"/>
        <w:lang w:val="en-US" w:eastAsia="en-US" w:bidi="ar-SA"/>
      </w:rPr>
    </w:lvl>
    <w:lvl w:ilvl="3" w:tplc="DD1E5538">
      <w:numFmt w:val="bullet"/>
      <w:lvlText w:val="•"/>
      <w:lvlJc w:val="left"/>
      <w:pPr>
        <w:ind w:left="4089" w:hanging="360"/>
      </w:pPr>
      <w:rPr>
        <w:rFonts w:hint="default"/>
        <w:lang w:val="en-US" w:eastAsia="en-US" w:bidi="ar-SA"/>
      </w:rPr>
    </w:lvl>
    <w:lvl w:ilvl="4" w:tplc="D6925F56">
      <w:numFmt w:val="bullet"/>
      <w:lvlText w:val="•"/>
      <w:lvlJc w:val="left"/>
      <w:pPr>
        <w:ind w:left="4966" w:hanging="360"/>
      </w:pPr>
      <w:rPr>
        <w:rFonts w:hint="default"/>
        <w:lang w:val="en-US" w:eastAsia="en-US" w:bidi="ar-SA"/>
      </w:rPr>
    </w:lvl>
    <w:lvl w:ilvl="5" w:tplc="FBD2607C">
      <w:numFmt w:val="bullet"/>
      <w:lvlText w:val="•"/>
      <w:lvlJc w:val="left"/>
      <w:pPr>
        <w:ind w:left="5843" w:hanging="360"/>
      </w:pPr>
      <w:rPr>
        <w:rFonts w:hint="default"/>
        <w:lang w:val="en-US" w:eastAsia="en-US" w:bidi="ar-SA"/>
      </w:rPr>
    </w:lvl>
    <w:lvl w:ilvl="6" w:tplc="E69A3412">
      <w:numFmt w:val="bullet"/>
      <w:lvlText w:val="•"/>
      <w:lvlJc w:val="left"/>
      <w:pPr>
        <w:ind w:left="6719" w:hanging="360"/>
      </w:pPr>
      <w:rPr>
        <w:rFonts w:hint="default"/>
        <w:lang w:val="en-US" w:eastAsia="en-US" w:bidi="ar-SA"/>
      </w:rPr>
    </w:lvl>
    <w:lvl w:ilvl="7" w:tplc="03C03932">
      <w:numFmt w:val="bullet"/>
      <w:lvlText w:val="•"/>
      <w:lvlJc w:val="left"/>
      <w:pPr>
        <w:ind w:left="7596" w:hanging="360"/>
      </w:pPr>
      <w:rPr>
        <w:rFonts w:hint="default"/>
        <w:lang w:val="en-US" w:eastAsia="en-US" w:bidi="ar-SA"/>
      </w:rPr>
    </w:lvl>
    <w:lvl w:ilvl="8" w:tplc="BC0E1CDE">
      <w:numFmt w:val="bullet"/>
      <w:lvlText w:val="•"/>
      <w:lvlJc w:val="left"/>
      <w:pPr>
        <w:ind w:left="8473" w:hanging="360"/>
      </w:pPr>
      <w:rPr>
        <w:rFonts w:hint="default"/>
        <w:lang w:val="en-US" w:eastAsia="en-US" w:bidi="ar-SA"/>
      </w:rPr>
    </w:lvl>
  </w:abstractNum>
  <w:abstractNum w:abstractNumId="60">
    <w:nsid w:val="6CCF0937"/>
    <w:multiLevelType w:val="hybridMultilevel"/>
    <w:tmpl w:val="765040C8"/>
    <w:lvl w:ilvl="0" w:tplc="8384C180">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D950812A">
      <w:numFmt w:val="bullet"/>
      <w:lvlText w:val="•"/>
      <w:lvlJc w:val="left"/>
      <w:pPr>
        <w:ind w:left="2336" w:hanging="360"/>
      </w:pPr>
      <w:rPr>
        <w:rFonts w:hint="default"/>
        <w:lang w:val="en-US" w:eastAsia="en-US" w:bidi="ar-SA"/>
      </w:rPr>
    </w:lvl>
    <w:lvl w:ilvl="2" w:tplc="C91A6360">
      <w:numFmt w:val="bullet"/>
      <w:lvlText w:val="•"/>
      <w:lvlJc w:val="left"/>
      <w:pPr>
        <w:ind w:left="3213" w:hanging="360"/>
      </w:pPr>
      <w:rPr>
        <w:rFonts w:hint="default"/>
        <w:lang w:val="en-US" w:eastAsia="en-US" w:bidi="ar-SA"/>
      </w:rPr>
    </w:lvl>
    <w:lvl w:ilvl="3" w:tplc="D010A920">
      <w:numFmt w:val="bullet"/>
      <w:lvlText w:val="•"/>
      <w:lvlJc w:val="left"/>
      <w:pPr>
        <w:ind w:left="4089" w:hanging="360"/>
      </w:pPr>
      <w:rPr>
        <w:rFonts w:hint="default"/>
        <w:lang w:val="en-US" w:eastAsia="en-US" w:bidi="ar-SA"/>
      </w:rPr>
    </w:lvl>
    <w:lvl w:ilvl="4" w:tplc="C3484108">
      <w:numFmt w:val="bullet"/>
      <w:lvlText w:val="•"/>
      <w:lvlJc w:val="left"/>
      <w:pPr>
        <w:ind w:left="4966" w:hanging="360"/>
      </w:pPr>
      <w:rPr>
        <w:rFonts w:hint="default"/>
        <w:lang w:val="en-US" w:eastAsia="en-US" w:bidi="ar-SA"/>
      </w:rPr>
    </w:lvl>
    <w:lvl w:ilvl="5" w:tplc="48822560">
      <w:numFmt w:val="bullet"/>
      <w:lvlText w:val="•"/>
      <w:lvlJc w:val="left"/>
      <w:pPr>
        <w:ind w:left="5843" w:hanging="360"/>
      </w:pPr>
      <w:rPr>
        <w:rFonts w:hint="default"/>
        <w:lang w:val="en-US" w:eastAsia="en-US" w:bidi="ar-SA"/>
      </w:rPr>
    </w:lvl>
    <w:lvl w:ilvl="6" w:tplc="2ECCBD32">
      <w:numFmt w:val="bullet"/>
      <w:lvlText w:val="•"/>
      <w:lvlJc w:val="left"/>
      <w:pPr>
        <w:ind w:left="6719" w:hanging="360"/>
      </w:pPr>
      <w:rPr>
        <w:rFonts w:hint="default"/>
        <w:lang w:val="en-US" w:eastAsia="en-US" w:bidi="ar-SA"/>
      </w:rPr>
    </w:lvl>
    <w:lvl w:ilvl="7" w:tplc="D678659C">
      <w:numFmt w:val="bullet"/>
      <w:lvlText w:val="•"/>
      <w:lvlJc w:val="left"/>
      <w:pPr>
        <w:ind w:left="7596" w:hanging="360"/>
      </w:pPr>
      <w:rPr>
        <w:rFonts w:hint="default"/>
        <w:lang w:val="en-US" w:eastAsia="en-US" w:bidi="ar-SA"/>
      </w:rPr>
    </w:lvl>
    <w:lvl w:ilvl="8" w:tplc="77427950">
      <w:numFmt w:val="bullet"/>
      <w:lvlText w:val="•"/>
      <w:lvlJc w:val="left"/>
      <w:pPr>
        <w:ind w:left="8473" w:hanging="360"/>
      </w:pPr>
      <w:rPr>
        <w:rFonts w:hint="default"/>
        <w:lang w:val="en-US" w:eastAsia="en-US" w:bidi="ar-SA"/>
      </w:rPr>
    </w:lvl>
  </w:abstractNum>
  <w:abstractNum w:abstractNumId="61">
    <w:nsid w:val="6D86081D"/>
    <w:multiLevelType w:val="hybridMultilevel"/>
    <w:tmpl w:val="D44C0D8E"/>
    <w:lvl w:ilvl="0" w:tplc="63AAEA24">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007856B8">
      <w:numFmt w:val="bullet"/>
      <w:lvlText w:val="•"/>
      <w:lvlJc w:val="left"/>
      <w:pPr>
        <w:ind w:left="2336" w:hanging="360"/>
      </w:pPr>
      <w:rPr>
        <w:rFonts w:hint="default"/>
        <w:lang w:val="en-US" w:eastAsia="en-US" w:bidi="ar-SA"/>
      </w:rPr>
    </w:lvl>
    <w:lvl w:ilvl="2" w:tplc="356AAC20">
      <w:numFmt w:val="bullet"/>
      <w:lvlText w:val="•"/>
      <w:lvlJc w:val="left"/>
      <w:pPr>
        <w:ind w:left="3213" w:hanging="360"/>
      </w:pPr>
      <w:rPr>
        <w:rFonts w:hint="default"/>
        <w:lang w:val="en-US" w:eastAsia="en-US" w:bidi="ar-SA"/>
      </w:rPr>
    </w:lvl>
    <w:lvl w:ilvl="3" w:tplc="DB22411C">
      <w:numFmt w:val="bullet"/>
      <w:lvlText w:val="•"/>
      <w:lvlJc w:val="left"/>
      <w:pPr>
        <w:ind w:left="4089" w:hanging="360"/>
      </w:pPr>
      <w:rPr>
        <w:rFonts w:hint="default"/>
        <w:lang w:val="en-US" w:eastAsia="en-US" w:bidi="ar-SA"/>
      </w:rPr>
    </w:lvl>
    <w:lvl w:ilvl="4" w:tplc="3E803994">
      <w:numFmt w:val="bullet"/>
      <w:lvlText w:val="•"/>
      <w:lvlJc w:val="left"/>
      <w:pPr>
        <w:ind w:left="4966" w:hanging="360"/>
      </w:pPr>
      <w:rPr>
        <w:rFonts w:hint="default"/>
        <w:lang w:val="en-US" w:eastAsia="en-US" w:bidi="ar-SA"/>
      </w:rPr>
    </w:lvl>
    <w:lvl w:ilvl="5" w:tplc="5F7C794E">
      <w:numFmt w:val="bullet"/>
      <w:lvlText w:val="•"/>
      <w:lvlJc w:val="left"/>
      <w:pPr>
        <w:ind w:left="5843" w:hanging="360"/>
      </w:pPr>
      <w:rPr>
        <w:rFonts w:hint="default"/>
        <w:lang w:val="en-US" w:eastAsia="en-US" w:bidi="ar-SA"/>
      </w:rPr>
    </w:lvl>
    <w:lvl w:ilvl="6" w:tplc="3162E50C">
      <w:numFmt w:val="bullet"/>
      <w:lvlText w:val="•"/>
      <w:lvlJc w:val="left"/>
      <w:pPr>
        <w:ind w:left="6719" w:hanging="360"/>
      </w:pPr>
      <w:rPr>
        <w:rFonts w:hint="default"/>
        <w:lang w:val="en-US" w:eastAsia="en-US" w:bidi="ar-SA"/>
      </w:rPr>
    </w:lvl>
    <w:lvl w:ilvl="7" w:tplc="97A2B1C0">
      <w:numFmt w:val="bullet"/>
      <w:lvlText w:val="•"/>
      <w:lvlJc w:val="left"/>
      <w:pPr>
        <w:ind w:left="7596" w:hanging="360"/>
      </w:pPr>
      <w:rPr>
        <w:rFonts w:hint="default"/>
        <w:lang w:val="en-US" w:eastAsia="en-US" w:bidi="ar-SA"/>
      </w:rPr>
    </w:lvl>
    <w:lvl w:ilvl="8" w:tplc="9FA0322E">
      <w:numFmt w:val="bullet"/>
      <w:lvlText w:val="•"/>
      <w:lvlJc w:val="left"/>
      <w:pPr>
        <w:ind w:left="8473" w:hanging="360"/>
      </w:pPr>
      <w:rPr>
        <w:rFonts w:hint="default"/>
        <w:lang w:val="en-US" w:eastAsia="en-US" w:bidi="ar-SA"/>
      </w:rPr>
    </w:lvl>
  </w:abstractNum>
  <w:abstractNum w:abstractNumId="62">
    <w:nsid w:val="6EC721E6"/>
    <w:multiLevelType w:val="multilevel"/>
    <w:tmpl w:val="392E17EC"/>
    <w:lvl w:ilvl="0">
      <w:start w:val="1"/>
      <w:numFmt w:val="decimal"/>
      <w:lvlText w:val="%1."/>
      <w:lvlJc w:val="left"/>
      <w:pPr>
        <w:ind w:left="765" w:hanging="360"/>
      </w:pPr>
      <w:rPr>
        <w:rFonts w:ascii="Times New Roman" w:hAnsi="Times New Roman" w:cs="Times New Roman" w:hint="default"/>
      </w:rPr>
    </w:lvl>
    <w:lvl w:ilvl="1">
      <w:start w:val="1"/>
      <w:numFmt w:val="lowerLetter"/>
      <w:lvlText w:val="%2."/>
      <w:lvlJc w:val="left"/>
      <w:pPr>
        <w:ind w:left="1485" w:hanging="360"/>
      </w:pPr>
      <w:rPr>
        <w:rFonts w:ascii="Times New Roman" w:hAnsi="Times New Roman" w:cs="Times New Roman" w:hint="default"/>
      </w:rPr>
    </w:lvl>
    <w:lvl w:ilvl="2">
      <w:start w:val="1"/>
      <w:numFmt w:val="lowerRoman"/>
      <w:lvlText w:val="%3."/>
      <w:lvlJc w:val="right"/>
      <w:pPr>
        <w:ind w:left="2205" w:hanging="180"/>
      </w:pPr>
      <w:rPr>
        <w:rFonts w:ascii="Times New Roman" w:hAnsi="Times New Roman" w:cs="Times New Roman" w:hint="default"/>
      </w:rPr>
    </w:lvl>
    <w:lvl w:ilvl="3">
      <w:start w:val="1"/>
      <w:numFmt w:val="decimal"/>
      <w:lvlText w:val="%4."/>
      <w:lvlJc w:val="left"/>
      <w:pPr>
        <w:ind w:left="2925" w:hanging="360"/>
      </w:pPr>
      <w:rPr>
        <w:rFonts w:ascii="Times New Roman" w:hAnsi="Times New Roman" w:cs="Times New Roman" w:hint="default"/>
      </w:rPr>
    </w:lvl>
    <w:lvl w:ilvl="4">
      <w:start w:val="1"/>
      <w:numFmt w:val="lowerLetter"/>
      <w:lvlText w:val="%5."/>
      <w:lvlJc w:val="left"/>
      <w:pPr>
        <w:ind w:left="3645" w:hanging="360"/>
      </w:pPr>
      <w:rPr>
        <w:rFonts w:ascii="Times New Roman" w:hAnsi="Times New Roman" w:cs="Times New Roman" w:hint="default"/>
      </w:rPr>
    </w:lvl>
    <w:lvl w:ilvl="5">
      <w:start w:val="1"/>
      <w:numFmt w:val="lowerRoman"/>
      <w:lvlText w:val="%6."/>
      <w:lvlJc w:val="right"/>
      <w:pPr>
        <w:ind w:left="4365" w:hanging="180"/>
      </w:pPr>
      <w:rPr>
        <w:rFonts w:ascii="Times New Roman" w:hAnsi="Times New Roman" w:cs="Times New Roman" w:hint="default"/>
      </w:rPr>
    </w:lvl>
    <w:lvl w:ilvl="6">
      <w:start w:val="1"/>
      <w:numFmt w:val="decimal"/>
      <w:lvlText w:val="%7."/>
      <w:lvlJc w:val="left"/>
      <w:pPr>
        <w:ind w:left="5085" w:hanging="360"/>
      </w:pPr>
      <w:rPr>
        <w:rFonts w:ascii="Times New Roman" w:hAnsi="Times New Roman" w:cs="Times New Roman" w:hint="default"/>
      </w:rPr>
    </w:lvl>
    <w:lvl w:ilvl="7">
      <w:start w:val="1"/>
      <w:numFmt w:val="lowerLetter"/>
      <w:lvlText w:val="%8."/>
      <w:lvlJc w:val="left"/>
      <w:pPr>
        <w:ind w:left="5805" w:hanging="360"/>
      </w:pPr>
      <w:rPr>
        <w:rFonts w:ascii="Times New Roman" w:hAnsi="Times New Roman" w:cs="Times New Roman" w:hint="default"/>
      </w:rPr>
    </w:lvl>
    <w:lvl w:ilvl="8">
      <w:start w:val="1"/>
      <w:numFmt w:val="lowerRoman"/>
      <w:lvlText w:val="%9."/>
      <w:lvlJc w:val="right"/>
      <w:pPr>
        <w:ind w:left="6525" w:hanging="180"/>
      </w:pPr>
      <w:rPr>
        <w:rFonts w:ascii="Times New Roman" w:hAnsi="Times New Roman" w:cs="Times New Roman" w:hint="default"/>
      </w:rPr>
    </w:lvl>
  </w:abstractNum>
  <w:abstractNum w:abstractNumId="63">
    <w:nsid w:val="74FC470D"/>
    <w:multiLevelType w:val="hybridMultilevel"/>
    <w:tmpl w:val="E2740C14"/>
    <w:lvl w:ilvl="0" w:tplc="AD145304">
      <w:start w:val="1"/>
      <w:numFmt w:val="decimal"/>
      <w:lvlText w:val="%1."/>
      <w:lvlJc w:val="left"/>
      <w:pPr>
        <w:ind w:left="1460" w:hanging="360"/>
      </w:pPr>
      <w:rPr>
        <w:rFonts w:ascii="Times New Roman" w:eastAsia="Times New Roman" w:hAnsi="Times New Roman" w:cs="Times New Roman" w:hint="default"/>
        <w:w w:val="99"/>
        <w:sz w:val="25"/>
        <w:szCs w:val="25"/>
        <w:lang w:val="en-US" w:eastAsia="en-US" w:bidi="ar-SA"/>
      </w:rPr>
    </w:lvl>
    <w:lvl w:ilvl="1" w:tplc="40729F0E">
      <w:numFmt w:val="bullet"/>
      <w:lvlText w:val="•"/>
      <w:lvlJc w:val="left"/>
      <w:pPr>
        <w:ind w:left="2336" w:hanging="360"/>
      </w:pPr>
      <w:rPr>
        <w:rFonts w:hint="default"/>
        <w:lang w:val="en-US" w:eastAsia="en-US" w:bidi="ar-SA"/>
      </w:rPr>
    </w:lvl>
    <w:lvl w:ilvl="2" w:tplc="8228A888">
      <w:numFmt w:val="bullet"/>
      <w:lvlText w:val="•"/>
      <w:lvlJc w:val="left"/>
      <w:pPr>
        <w:ind w:left="3213" w:hanging="360"/>
      </w:pPr>
      <w:rPr>
        <w:rFonts w:hint="default"/>
        <w:lang w:val="en-US" w:eastAsia="en-US" w:bidi="ar-SA"/>
      </w:rPr>
    </w:lvl>
    <w:lvl w:ilvl="3" w:tplc="E05EF366">
      <w:numFmt w:val="bullet"/>
      <w:lvlText w:val="•"/>
      <w:lvlJc w:val="left"/>
      <w:pPr>
        <w:ind w:left="4089" w:hanging="360"/>
      </w:pPr>
      <w:rPr>
        <w:rFonts w:hint="default"/>
        <w:lang w:val="en-US" w:eastAsia="en-US" w:bidi="ar-SA"/>
      </w:rPr>
    </w:lvl>
    <w:lvl w:ilvl="4" w:tplc="16A4174E">
      <w:numFmt w:val="bullet"/>
      <w:lvlText w:val="•"/>
      <w:lvlJc w:val="left"/>
      <w:pPr>
        <w:ind w:left="4966" w:hanging="360"/>
      </w:pPr>
      <w:rPr>
        <w:rFonts w:hint="default"/>
        <w:lang w:val="en-US" w:eastAsia="en-US" w:bidi="ar-SA"/>
      </w:rPr>
    </w:lvl>
    <w:lvl w:ilvl="5" w:tplc="70DC13DC">
      <w:numFmt w:val="bullet"/>
      <w:lvlText w:val="•"/>
      <w:lvlJc w:val="left"/>
      <w:pPr>
        <w:ind w:left="5843" w:hanging="360"/>
      </w:pPr>
      <w:rPr>
        <w:rFonts w:hint="default"/>
        <w:lang w:val="en-US" w:eastAsia="en-US" w:bidi="ar-SA"/>
      </w:rPr>
    </w:lvl>
    <w:lvl w:ilvl="6" w:tplc="4D6C98AA">
      <w:numFmt w:val="bullet"/>
      <w:lvlText w:val="•"/>
      <w:lvlJc w:val="left"/>
      <w:pPr>
        <w:ind w:left="6719" w:hanging="360"/>
      </w:pPr>
      <w:rPr>
        <w:rFonts w:hint="default"/>
        <w:lang w:val="en-US" w:eastAsia="en-US" w:bidi="ar-SA"/>
      </w:rPr>
    </w:lvl>
    <w:lvl w:ilvl="7" w:tplc="451A8B3A">
      <w:numFmt w:val="bullet"/>
      <w:lvlText w:val="•"/>
      <w:lvlJc w:val="left"/>
      <w:pPr>
        <w:ind w:left="7596" w:hanging="360"/>
      </w:pPr>
      <w:rPr>
        <w:rFonts w:hint="default"/>
        <w:lang w:val="en-US" w:eastAsia="en-US" w:bidi="ar-SA"/>
      </w:rPr>
    </w:lvl>
    <w:lvl w:ilvl="8" w:tplc="CE0673E0">
      <w:numFmt w:val="bullet"/>
      <w:lvlText w:val="•"/>
      <w:lvlJc w:val="left"/>
      <w:pPr>
        <w:ind w:left="8473" w:hanging="360"/>
      </w:pPr>
      <w:rPr>
        <w:rFonts w:hint="default"/>
        <w:lang w:val="en-US" w:eastAsia="en-US" w:bidi="ar-SA"/>
      </w:rPr>
    </w:lvl>
  </w:abstractNum>
  <w:abstractNum w:abstractNumId="64">
    <w:nsid w:val="76917432"/>
    <w:multiLevelType w:val="hybridMultilevel"/>
    <w:tmpl w:val="EFDC6274"/>
    <w:lvl w:ilvl="0" w:tplc="7DDE0BFA">
      <w:start w:val="1"/>
      <w:numFmt w:val="decimal"/>
      <w:lvlText w:val="%1."/>
      <w:lvlJc w:val="left"/>
      <w:pPr>
        <w:ind w:left="1707" w:hanging="360"/>
      </w:pPr>
      <w:rPr>
        <w:rFonts w:ascii="Times New Roman" w:eastAsia="Times New Roman" w:hAnsi="Times New Roman" w:cs="Times New Roman" w:hint="default"/>
        <w:w w:val="100"/>
        <w:sz w:val="22"/>
        <w:szCs w:val="22"/>
        <w:lang w:val="en-US" w:eastAsia="en-US" w:bidi="ar-SA"/>
      </w:rPr>
    </w:lvl>
    <w:lvl w:ilvl="1" w:tplc="B18A7B00">
      <w:numFmt w:val="bullet"/>
      <w:lvlText w:val="•"/>
      <w:lvlJc w:val="left"/>
      <w:pPr>
        <w:ind w:left="2552" w:hanging="360"/>
      </w:pPr>
      <w:rPr>
        <w:rFonts w:hint="default"/>
        <w:lang w:val="en-US" w:eastAsia="en-US" w:bidi="ar-SA"/>
      </w:rPr>
    </w:lvl>
    <w:lvl w:ilvl="2" w:tplc="1BC84392">
      <w:numFmt w:val="bullet"/>
      <w:lvlText w:val="•"/>
      <w:lvlJc w:val="left"/>
      <w:pPr>
        <w:ind w:left="3405" w:hanging="360"/>
      </w:pPr>
      <w:rPr>
        <w:rFonts w:hint="default"/>
        <w:lang w:val="en-US" w:eastAsia="en-US" w:bidi="ar-SA"/>
      </w:rPr>
    </w:lvl>
    <w:lvl w:ilvl="3" w:tplc="853E092A">
      <w:numFmt w:val="bullet"/>
      <w:lvlText w:val="•"/>
      <w:lvlJc w:val="left"/>
      <w:pPr>
        <w:ind w:left="4257" w:hanging="360"/>
      </w:pPr>
      <w:rPr>
        <w:rFonts w:hint="default"/>
        <w:lang w:val="en-US" w:eastAsia="en-US" w:bidi="ar-SA"/>
      </w:rPr>
    </w:lvl>
    <w:lvl w:ilvl="4" w:tplc="0734D336">
      <w:numFmt w:val="bullet"/>
      <w:lvlText w:val="•"/>
      <w:lvlJc w:val="left"/>
      <w:pPr>
        <w:ind w:left="5110" w:hanging="360"/>
      </w:pPr>
      <w:rPr>
        <w:rFonts w:hint="default"/>
        <w:lang w:val="en-US" w:eastAsia="en-US" w:bidi="ar-SA"/>
      </w:rPr>
    </w:lvl>
    <w:lvl w:ilvl="5" w:tplc="54942D88">
      <w:numFmt w:val="bullet"/>
      <w:lvlText w:val="•"/>
      <w:lvlJc w:val="left"/>
      <w:pPr>
        <w:ind w:left="5963" w:hanging="360"/>
      </w:pPr>
      <w:rPr>
        <w:rFonts w:hint="default"/>
        <w:lang w:val="en-US" w:eastAsia="en-US" w:bidi="ar-SA"/>
      </w:rPr>
    </w:lvl>
    <w:lvl w:ilvl="6" w:tplc="306C1688">
      <w:numFmt w:val="bullet"/>
      <w:lvlText w:val="•"/>
      <w:lvlJc w:val="left"/>
      <w:pPr>
        <w:ind w:left="6815" w:hanging="360"/>
      </w:pPr>
      <w:rPr>
        <w:rFonts w:hint="default"/>
        <w:lang w:val="en-US" w:eastAsia="en-US" w:bidi="ar-SA"/>
      </w:rPr>
    </w:lvl>
    <w:lvl w:ilvl="7" w:tplc="AAE0C8DC">
      <w:numFmt w:val="bullet"/>
      <w:lvlText w:val="•"/>
      <w:lvlJc w:val="left"/>
      <w:pPr>
        <w:ind w:left="7668" w:hanging="360"/>
      </w:pPr>
      <w:rPr>
        <w:rFonts w:hint="default"/>
        <w:lang w:val="en-US" w:eastAsia="en-US" w:bidi="ar-SA"/>
      </w:rPr>
    </w:lvl>
    <w:lvl w:ilvl="8" w:tplc="16729930">
      <w:numFmt w:val="bullet"/>
      <w:lvlText w:val="•"/>
      <w:lvlJc w:val="left"/>
      <w:pPr>
        <w:ind w:left="8521" w:hanging="360"/>
      </w:pPr>
      <w:rPr>
        <w:rFonts w:hint="default"/>
        <w:lang w:val="en-US" w:eastAsia="en-US" w:bidi="ar-SA"/>
      </w:rPr>
    </w:lvl>
  </w:abstractNum>
  <w:abstractNum w:abstractNumId="65">
    <w:nsid w:val="77607922"/>
    <w:multiLevelType w:val="hybridMultilevel"/>
    <w:tmpl w:val="CD6C6496"/>
    <w:lvl w:ilvl="0" w:tplc="63DC48CA">
      <w:start w:val="1"/>
      <w:numFmt w:val="decimal"/>
      <w:lvlText w:val="%1."/>
      <w:lvlJc w:val="left"/>
      <w:pPr>
        <w:ind w:left="1460" w:hanging="360"/>
      </w:pPr>
      <w:rPr>
        <w:rFonts w:ascii="Times New Roman" w:eastAsia="Times New Roman" w:hAnsi="Times New Roman" w:cs="Times New Roman" w:hint="default"/>
        <w:spacing w:val="-5"/>
        <w:w w:val="100"/>
        <w:sz w:val="24"/>
        <w:szCs w:val="24"/>
        <w:lang w:val="en-US" w:eastAsia="en-US" w:bidi="ar-SA"/>
      </w:rPr>
    </w:lvl>
    <w:lvl w:ilvl="1" w:tplc="FB6CF660">
      <w:numFmt w:val="bullet"/>
      <w:lvlText w:val="•"/>
      <w:lvlJc w:val="left"/>
      <w:pPr>
        <w:ind w:left="2336" w:hanging="360"/>
      </w:pPr>
      <w:rPr>
        <w:rFonts w:hint="default"/>
        <w:lang w:val="en-US" w:eastAsia="en-US" w:bidi="ar-SA"/>
      </w:rPr>
    </w:lvl>
    <w:lvl w:ilvl="2" w:tplc="68723D5A">
      <w:numFmt w:val="bullet"/>
      <w:lvlText w:val="•"/>
      <w:lvlJc w:val="left"/>
      <w:pPr>
        <w:ind w:left="3213" w:hanging="360"/>
      </w:pPr>
      <w:rPr>
        <w:rFonts w:hint="default"/>
        <w:lang w:val="en-US" w:eastAsia="en-US" w:bidi="ar-SA"/>
      </w:rPr>
    </w:lvl>
    <w:lvl w:ilvl="3" w:tplc="1A66177C">
      <w:numFmt w:val="bullet"/>
      <w:lvlText w:val="•"/>
      <w:lvlJc w:val="left"/>
      <w:pPr>
        <w:ind w:left="4089" w:hanging="360"/>
      </w:pPr>
      <w:rPr>
        <w:rFonts w:hint="default"/>
        <w:lang w:val="en-US" w:eastAsia="en-US" w:bidi="ar-SA"/>
      </w:rPr>
    </w:lvl>
    <w:lvl w:ilvl="4" w:tplc="70F4BF64">
      <w:numFmt w:val="bullet"/>
      <w:lvlText w:val="•"/>
      <w:lvlJc w:val="left"/>
      <w:pPr>
        <w:ind w:left="4966" w:hanging="360"/>
      </w:pPr>
      <w:rPr>
        <w:rFonts w:hint="default"/>
        <w:lang w:val="en-US" w:eastAsia="en-US" w:bidi="ar-SA"/>
      </w:rPr>
    </w:lvl>
    <w:lvl w:ilvl="5" w:tplc="DE2E2FBA">
      <w:numFmt w:val="bullet"/>
      <w:lvlText w:val="•"/>
      <w:lvlJc w:val="left"/>
      <w:pPr>
        <w:ind w:left="5843" w:hanging="360"/>
      </w:pPr>
      <w:rPr>
        <w:rFonts w:hint="default"/>
        <w:lang w:val="en-US" w:eastAsia="en-US" w:bidi="ar-SA"/>
      </w:rPr>
    </w:lvl>
    <w:lvl w:ilvl="6" w:tplc="6414B530">
      <w:numFmt w:val="bullet"/>
      <w:lvlText w:val="•"/>
      <w:lvlJc w:val="left"/>
      <w:pPr>
        <w:ind w:left="6719" w:hanging="360"/>
      </w:pPr>
      <w:rPr>
        <w:rFonts w:hint="default"/>
        <w:lang w:val="en-US" w:eastAsia="en-US" w:bidi="ar-SA"/>
      </w:rPr>
    </w:lvl>
    <w:lvl w:ilvl="7" w:tplc="6E3EDB46">
      <w:numFmt w:val="bullet"/>
      <w:lvlText w:val="•"/>
      <w:lvlJc w:val="left"/>
      <w:pPr>
        <w:ind w:left="7596" w:hanging="360"/>
      </w:pPr>
      <w:rPr>
        <w:rFonts w:hint="default"/>
        <w:lang w:val="en-US" w:eastAsia="en-US" w:bidi="ar-SA"/>
      </w:rPr>
    </w:lvl>
    <w:lvl w:ilvl="8" w:tplc="B704A074">
      <w:numFmt w:val="bullet"/>
      <w:lvlText w:val="•"/>
      <w:lvlJc w:val="left"/>
      <w:pPr>
        <w:ind w:left="8473" w:hanging="360"/>
      </w:pPr>
      <w:rPr>
        <w:rFonts w:hint="default"/>
        <w:lang w:val="en-US" w:eastAsia="en-US" w:bidi="ar-SA"/>
      </w:rPr>
    </w:lvl>
  </w:abstractNum>
  <w:abstractNum w:abstractNumId="66">
    <w:nsid w:val="79697545"/>
    <w:multiLevelType w:val="hybridMultilevel"/>
    <w:tmpl w:val="55E242BE"/>
    <w:lvl w:ilvl="0" w:tplc="EFAE7DE6">
      <w:start w:val="1"/>
      <w:numFmt w:val="decimal"/>
      <w:lvlText w:val="%1."/>
      <w:lvlJc w:val="left"/>
      <w:pPr>
        <w:ind w:left="1460" w:hanging="360"/>
      </w:pPr>
      <w:rPr>
        <w:rFonts w:ascii="Times New Roman" w:eastAsia="Times New Roman" w:hAnsi="Times New Roman" w:cs="Times New Roman" w:hint="default"/>
        <w:w w:val="100"/>
        <w:sz w:val="24"/>
        <w:szCs w:val="24"/>
        <w:lang w:val="en-US" w:eastAsia="en-US" w:bidi="ar-SA"/>
      </w:rPr>
    </w:lvl>
    <w:lvl w:ilvl="1" w:tplc="7C9875AC">
      <w:numFmt w:val="bullet"/>
      <w:lvlText w:val="•"/>
      <w:lvlJc w:val="left"/>
      <w:pPr>
        <w:ind w:left="2336" w:hanging="360"/>
      </w:pPr>
      <w:rPr>
        <w:rFonts w:hint="default"/>
        <w:lang w:val="en-US" w:eastAsia="en-US" w:bidi="ar-SA"/>
      </w:rPr>
    </w:lvl>
    <w:lvl w:ilvl="2" w:tplc="E81AB13A">
      <w:numFmt w:val="bullet"/>
      <w:lvlText w:val="•"/>
      <w:lvlJc w:val="left"/>
      <w:pPr>
        <w:ind w:left="3213" w:hanging="360"/>
      </w:pPr>
      <w:rPr>
        <w:rFonts w:hint="default"/>
        <w:lang w:val="en-US" w:eastAsia="en-US" w:bidi="ar-SA"/>
      </w:rPr>
    </w:lvl>
    <w:lvl w:ilvl="3" w:tplc="9F341160">
      <w:numFmt w:val="bullet"/>
      <w:lvlText w:val="•"/>
      <w:lvlJc w:val="left"/>
      <w:pPr>
        <w:ind w:left="4089" w:hanging="360"/>
      </w:pPr>
      <w:rPr>
        <w:rFonts w:hint="default"/>
        <w:lang w:val="en-US" w:eastAsia="en-US" w:bidi="ar-SA"/>
      </w:rPr>
    </w:lvl>
    <w:lvl w:ilvl="4" w:tplc="D818AE20">
      <w:numFmt w:val="bullet"/>
      <w:lvlText w:val="•"/>
      <w:lvlJc w:val="left"/>
      <w:pPr>
        <w:ind w:left="4966" w:hanging="360"/>
      </w:pPr>
      <w:rPr>
        <w:rFonts w:hint="default"/>
        <w:lang w:val="en-US" w:eastAsia="en-US" w:bidi="ar-SA"/>
      </w:rPr>
    </w:lvl>
    <w:lvl w:ilvl="5" w:tplc="810C2C5C">
      <w:numFmt w:val="bullet"/>
      <w:lvlText w:val="•"/>
      <w:lvlJc w:val="left"/>
      <w:pPr>
        <w:ind w:left="5843" w:hanging="360"/>
      </w:pPr>
      <w:rPr>
        <w:rFonts w:hint="default"/>
        <w:lang w:val="en-US" w:eastAsia="en-US" w:bidi="ar-SA"/>
      </w:rPr>
    </w:lvl>
    <w:lvl w:ilvl="6" w:tplc="1B82AA3E">
      <w:numFmt w:val="bullet"/>
      <w:lvlText w:val="•"/>
      <w:lvlJc w:val="left"/>
      <w:pPr>
        <w:ind w:left="6719" w:hanging="360"/>
      </w:pPr>
      <w:rPr>
        <w:rFonts w:hint="default"/>
        <w:lang w:val="en-US" w:eastAsia="en-US" w:bidi="ar-SA"/>
      </w:rPr>
    </w:lvl>
    <w:lvl w:ilvl="7" w:tplc="9E4E9620">
      <w:numFmt w:val="bullet"/>
      <w:lvlText w:val="•"/>
      <w:lvlJc w:val="left"/>
      <w:pPr>
        <w:ind w:left="7596" w:hanging="360"/>
      </w:pPr>
      <w:rPr>
        <w:rFonts w:hint="default"/>
        <w:lang w:val="en-US" w:eastAsia="en-US" w:bidi="ar-SA"/>
      </w:rPr>
    </w:lvl>
    <w:lvl w:ilvl="8" w:tplc="C4C69086">
      <w:numFmt w:val="bullet"/>
      <w:lvlText w:val="•"/>
      <w:lvlJc w:val="left"/>
      <w:pPr>
        <w:ind w:left="8473" w:hanging="360"/>
      </w:pPr>
      <w:rPr>
        <w:rFonts w:hint="default"/>
        <w:lang w:val="en-US" w:eastAsia="en-US" w:bidi="ar-SA"/>
      </w:rPr>
    </w:lvl>
  </w:abstractNum>
  <w:abstractNum w:abstractNumId="67">
    <w:nsid w:val="7D947912"/>
    <w:multiLevelType w:val="hybridMultilevel"/>
    <w:tmpl w:val="E2182D48"/>
    <w:lvl w:ilvl="0" w:tplc="8446F420">
      <w:start w:val="1"/>
      <w:numFmt w:val="decimal"/>
      <w:lvlText w:val="%1."/>
      <w:lvlJc w:val="left"/>
      <w:pPr>
        <w:ind w:left="1460" w:hanging="360"/>
      </w:pPr>
      <w:rPr>
        <w:rFonts w:ascii="Times New Roman" w:eastAsia="Times New Roman" w:hAnsi="Times New Roman" w:cs="Times New Roman" w:hint="default"/>
        <w:spacing w:val="-5"/>
        <w:w w:val="100"/>
        <w:sz w:val="24"/>
        <w:szCs w:val="24"/>
        <w:lang w:val="en-US" w:eastAsia="en-US" w:bidi="ar-SA"/>
      </w:rPr>
    </w:lvl>
    <w:lvl w:ilvl="1" w:tplc="0A325B9C">
      <w:numFmt w:val="bullet"/>
      <w:lvlText w:val="•"/>
      <w:lvlJc w:val="left"/>
      <w:pPr>
        <w:ind w:left="2336" w:hanging="360"/>
      </w:pPr>
      <w:rPr>
        <w:rFonts w:hint="default"/>
        <w:lang w:val="en-US" w:eastAsia="en-US" w:bidi="ar-SA"/>
      </w:rPr>
    </w:lvl>
    <w:lvl w:ilvl="2" w:tplc="DAF0EC22">
      <w:numFmt w:val="bullet"/>
      <w:lvlText w:val="•"/>
      <w:lvlJc w:val="left"/>
      <w:pPr>
        <w:ind w:left="3213" w:hanging="360"/>
      </w:pPr>
      <w:rPr>
        <w:rFonts w:hint="default"/>
        <w:lang w:val="en-US" w:eastAsia="en-US" w:bidi="ar-SA"/>
      </w:rPr>
    </w:lvl>
    <w:lvl w:ilvl="3" w:tplc="8AAA30A2">
      <w:numFmt w:val="bullet"/>
      <w:lvlText w:val="•"/>
      <w:lvlJc w:val="left"/>
      <w:pPr>
        <w:ind w:left="4089" w:hanging="360"/>
      </w:pPr>
      <w:rPr>
        <w:rFonts w:hint="default"/>
        <w:lang w:val="en-US" w:eastAsia="en-US" w:bidi="ar-SA"/>
      </w:rPr>
    </w:lvl>
    <w:lvl w:ilvl="4" w:tplc="0D54B284">
      <w:numFmt w:val="bullet"/>
      <w:lvlText w:val="•"/>
      <w:lvlJc w:val="left"/>
      <w:pPr>
        <w:ind w:left="4966" w:hanging="360"/>
      </w:pPr>
      <w:rPr>
        <w:rFonts w:hint="default"/>
        <w:lang w:val="en-US" w:eastAsia="en-US" w:bidi="ar-SA"/>
      </w:rPr>
    </w:lvl>
    <w:lvl w:ilvl="5" w:tplc="178A5700">
      <w:numFmt w:val="bullet"/>
      <w:lvlText w:val="•"/>
      <w:lvlJc w:val="left"/>
      <w:pPr>
        <w:ind w:left="5843" w:hanging="360"/>
      </w:pPr>
      <w:rPr>
        <w:rFonts w:hint="default"/>
        <w:lang w:val="en-US" w:eastAsia="en-US" w:bidi="ar-SA"/>
      </w:rPr>
    </w:lvl>
    <w:lvl w:ilvl="6" w:tplc="31001494">
      <w:numFmt w:val="bullet"/>
      <w:lvlText w:val="•"/>
      <w:lvlJc w:val="left"/>
      <w:pPr>
        <w:ind w:left="6719" w:hanging="360"/>
      </w:pPr>
      <w:rPr>
        <w:rFonts w:hint="default"/>
        <w:lang w:val="en-US" w:eastAsia="en-US" w:bidi="ar-SA"/>
      </w:rPr>
    </w:lvl>
    <w:lvl w:ilvl="7" w:tplc="CE623DB8">
      <w:numFmt w:val="bullet"/>
      <w:lvlText w:val="•"/>
      <w:lvlJc w:val="left"/>
      <w:pPr>
        <w:ind w:left="7596" w:hanging="360"/>
      </w:pPr>
      <w:rPr>
        <w:rFonts w:hint="default"/>
        <w:lang w:val="en-US" w:eastAsia="en-US" w:bidi="ar-SA"/>
      </w:rPr>
    </w:lvl>
    <w:lvl w:ilvl="8" w:tplc="4AA4C6CC">
      <w:numFmt w:val="bullet"/>
      <w:lvlText w:val="•"/>
      <w:lvlJc w:val="left"/>
      <w:pPr>
        <w:ind w:left="8473" w:hanging="360"/>
      </w:pPr>
      <w:rPr>
        <w:rFonts w:hint="default"/>
        <w:lang w:val="en-US" w:eastAsia="en-US" w:bidi="ar-SA"/>
      </w:rPr>
    </w:lvl>
  </w:abstractNum>
  <w:abstractNum w:abstractNumId="68">
    <w:nsid w:val="7FD572EC"/>
    <w:multiLevelType w:val="hybridMultilevel"/>
    <w:tmpl w:val="1354E2AA"/>
    <w:lvl w:ilvl="0" w:tplc="27B6D202">
      <w:start w:val="1"/>
      <w:numFmt w:val="decimal"/>
      <w:lvlText w:val="%1."/>
      <w:lvlJc w:val="left"/>
      <w:pPr>
        <w:ind w:left="1460" w:hanging="360"/>
      </w:pPr>
      <w:rPr>
        <w:rFonts w:ascii="Times New Roman" w:eastAsia="Times New Roman" w:hAnsi="Times New Roman" w:cs="Times New Roman" w:hint="default"/>
        <w:spacing w:val="-5"/>
        <w:w w:val="100"/>
        <w:sz w:val="24"/>
        <w:szCs w:val="24"/>
        <w:lang w:val="en-US" w:eastAsia="en-US" w:bidi="ar-SA"/>
      </w:rPr>
    </w:lvl>
    <w:lvl w:ilvl="1" w:tplc="116CA8D8">
      <w:numFmt w:val="bullet"/>
      <w:lvlText w:val="•"/>
      <w:lvlJc w:val="left"/>
      <w:pPr>
        <w:ind w:left="2336" w:hanging="360"/>
      </w:pPr>
      <w:rPr>
        <w:rFonts w:hint="default"/>
        <w:lang w:val="en-US" w:eastAsia="en-US" w:bidi="ar-SA"/>
      </w:rPr>
    </w:lvl>
    <w:lvl w:ilvl="2" w:tplc="E8B63BB4">
      <w:numFmt w:val="bullet"/>
      <w:lvlText w:val="•"/>
      <w:lvlJc w:val="left"/>
      <w:pPr>
        <w:ind w:left="3213" w:hanging="360"/>
      </w:pPr>
      <w:rPr>
        <w:rFonts w:hint="default"/>
        <w:lang w:val="en-US" w:eastAsia="en-US" w:bidi="ar-SA"/>
      </w:rPr>
    </w:lvl>
    <w:lvl w:ilvl="3" w:tplc="B1A454D0">
      <w:numFmt w:val="bullet"/>
      <w:lvlText w:val="•"/>
      <w:lvlJc w:val="left"/>
      <w:pPr>
        <w:ind w:left="4089" w:hanging="360"/>
      </w:pPr>
      <w:rPr>
        <w:rFonts w:hint="default"/>
        <w:lang w:val="en-US" w:eastAsia="en-US" w:bidi="ar-SA"/>
      </w:rPr>
    </w:lvl>
    <w:lvl w:ilvl="4" w:tplc="4970B5DA">
      <w:numFmt w:val="bullet"/>
      <w:lvlText w:val="•"/>
      <w:lvlJc w:val="left"/>
      <w:pPr>
        <w:ind w:left="4966" w:hanging="360"/>
      </w:pPr>
      <w:rPr>
        <w:rFonts w:hint="default"/>
        <w:lang w:val="en-US" w:eastAsia="en-US" w:bidi="ar-SA"/>
      </w:rPr>
    </w:lvl>
    <w:lvl w:ilvl="5" w:tplc="F2E02454">
      <w:numFmt w:val="bullet"/>
      <w:lvlText w:val="•"/>
      <w:lvlJc w:val="left"/>
      <w:pPr>
        <w:ind w:left="5843" w:hanging="360"/>
      </w:pPr>
      <w:rPr>
        <w:rFonts w:hint="default"/>
        <w:lang w:val="en-US" w:eastAsia="en-US" w:bidi="ar-SA"/>
      </w:rPr>
    </w:lvl>
    <w:lvl w:ilvl="6" w:tplc="360A76FE">
      <w:numFmt w:val="bullet"/>
      <w:lvlText w:val="•"/>
      <w:lvlJc w:val="left"/>
      <w:pPr>
        <w:ind w:left="6719" w:hanging="360"/>
      </w:pPr>
      <w:rPr>
        <w:rFonts w:hint="default"/>
        <w:lang w:val="en-US" w:eastAsia="en-US" w:bidi="ar-SA"/>
      </w:rPr>
    </w:lvl>
    <w:lvl w:ilvl="7" w:tplc="87182E3A">
      <w:numFmt w:val="bullet"/>
      <w:lvlText w:val="•"/>
      <w:lvlJc w:val="left"/>
      <w:pPr>
        <w:ind w:left="7596" w:hanging="360"/>
      </w:pPr>
      <w:rPr>
        <w:rFonts w:hint="default"/>
        <w:lang w:val="en-US" w:eastAsia="en-US" w:bidi="ar-SA"/>
      </w:rPr>
    </w:lvl>
    <w:lvl w:ilvl="8" w:tplc="B3346EB2">
      <w:numFmt w:val="bullet"/>
      <w:lvlText w:val="•"/>
      <w:lvlJc w:val="left"/>
      <w:pPr>
        <w:ind w:left="8473" w:hanging="360"/>
      </w:pPr>
      <w:rPr>
        <w:rFonts w:hint="default"/>
        <w:lang w:val="en-US" w:eastAsia="en-US" w:bidi="ar-SA"/>
      </w:rPr>
    </w:lvl>
  </w:abstractNum>
  <w:num w:numId="1">
    <w:abstractNumId w:val="22"/>
  </w:num>
  <w:num w:numId="2">
    <w:abstractNumId w:val="4"/>
  </w:num>
  <w:num w:numId="3">
    <w:abstractNumId w:val="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44"/>
  </w:num>
  <w:num w:numId="9">
    <w:abstractNumId w:val="7"/>
  </w:num>
  <w:num w:numId="10">
    <w:abstractNumId w:val="33"/>
  </w:num>
  <w:num w:numId="11">
    <w:abstractNumId w:val="14"/>
  </w:num>
  <w:num w:numId="12">
    <w:abstractNumId w:val="48"/>
  </w:num>
  <w:num w:numId="13">
    <w:abstractNumId w:val="39"/>
  </w:num>
  <w:num w:numId="14">
    <w:abstractNumId w:val="46"/>
  </w:num>
  <w:num w:numId="15">
    <w:abstractNumId w:val="38"/>
  </w:num>
  <w:num w:numId="16">
    <w:abstractNumId w:val="59"/>
  </w:num>
  <w:num w:numId="17">
    <w:abstractNumId w:val="60"/>
  </w:num>
  <w:num w:numId="18">
    <w:abstractNumId w:val="32"/>
  </w:num>
  <w:num w:numId="19">
    <w:abstractNumId w:val="55"/>
  </w:num>
  <w:num w:numId="20">
    <w:abstractNumId w:val="12"/>
  </w:num>
  <w:num w:numId="21">
    <w:abstractNumId w:val="23"/>
  </w:num>
  <w:num w:numId="22">
    <w:abstractNumId w:val="53"/>
  </w:num>
  <w:num w:numId="23">
    <w:abstractNumId w:val="27"/>
  </w:num>
  <w:num w:numId="24">
    <w:abstractNumId w:val="66"/>
  </w:num>
  <w:num w:numId="25">
    <w:abstractNumId w:val="51"/>
  </w:num>
  <w:num w:numId="26">
    <w:abstractNumId w:val="29"/>
  </w:num>
  <w:num w:numId="27">
    <w:abstractNumId w:val="56"/>
  </w:num>
  <w:num w:numId="28">
    <w:abstractNumId w:val="54"/>
  </w:num>
  <w:num w:numId="29">
    <w:abstractNumId w:val="34"/>
  </w:num>
  <w:num w:numId="30">
    <w:abstractNumId w:val="47"/>
  </w:num>
  <w:num w:numId="31">
    <w:abstractNumId w:val="10"/>
  </w:num>
  <w:num w:numId="32">
    <w:abstractNumId w:val="6"/>
  </w:num>
  <w:num w:numId="33">
    <w:abstractNumId w:val="65"/>
  </w:num>
  <w:num w:numId="34">
    <w:abstractNumId w:val="17"/>
  </w:num>
  <w:num w:numId="35">
    <w:abstractNumId w:val="58"/>
  </w:num>
  <w:num w:numId="36">
    <w:abstractNumId w:val="19"/>
  </w:num>
  <w:num w:numId="37">
    <w:abstractNumId w:val="40"/>
  </w:num>
  <w:num w:numId="38">
    <w:abstractNumId w:val="28"/>
  </w:num>
  <w:num w:numId="39">
    <w:abstractNumId w:val="37"/>
  </w:num>
  <w:num w:numId="40">
    <w:abstractNumId w:val="26"/>
  </w:num>
  <w:num w:numId="41">
    <w:abstractNumId w:val="16"/>
  </w:num>
  <w:num w:numId="42">
    <w:abstractNumId w:val="64"/>
  </w:num>
  <w:num w:numId="43">
    <w:abstractNumId w:val="31"/>
  </w:num>
  <w:num w:numId="44">
    <w:abstractNumId w:val="50"/>
  </w:num>
  <w:num w:numId="45">
    <w:abstractNumId w:val="15"/>
  </w:num>
  <w:num w:numId="46">
    <w:abstractNumId w:val="24"/>
  </w:num>
  <w:num w:numId="47">
    <w:abstractNumId w:val="63"/>
  </w:num>
  <w:num w:numId="48">
    <w:abstractNumId w:val="67"/>
  </w:num>
  <w:num w:numId="49">
    <w:abstractNumId w:val="11"/>
  </w:num>
  <w:num w:numId="50">
    <w:abstractNumId w:val="13"/>
  </w:num>
  <w:num w:numId="51">
    <w:abstractNumId w:val="25"/>
  </w:num>
  <w:num w:numId="52">
    <w:abstractNumId w:val="68"/>
  </w:num>
  <w:num w:numId="53">
    <w:abstractNumId w:val="18"/>
  </w:num>
  <w:num w:numId="54">
    <w:abstractNumId w:val="61"/>
  </w:num>
  <w:num w:numId="55">
    <w:abstractNumId w:val="43"/>
  </w:num>
  <w:num w:numId="56">
    <w:abstractNumId w:val="20"/>
  </w:num>
  <w:num w:numId="57">
    <w:abstractNumId w:val="41"/>
  </w:num>
  <w:num w:numId="58">
    <w:abstractNumId w:val="5"/>
  </w:num>
  <w:num w:numId="59">
    <w:abstractNumId w:val="3"/>
  </w:num>
  <w:num w:numId="60">
    <w:abstractNumId w:val="49"/>
  </w:num>
  <w:num w:numId="61">
    <w:abstractNumId w:val="2"/>
  </w:num>
  <w:num w:numId="62">
    <w:abstractNumId w:val="0"/>
  </w:num>
  <w:num w:numId="63">
    <w:abstractNumId w:val="9"/>
  </w:num>
  <w:num w:numId="64">
    <w:abstractNumId w:val="42"/>
  </w:num>
  <w:num w:numId="65">
    <w:abstractNumId w:val="45"/>
  </w:num>
  <w:num w:numId="66">
    <w:abstractNumId w:val="36"/>
  </w:num>
  <w:num w:numId="67">
    <w:abstractNumId w:val="52"/>
  </w:num>
  <w:num w:numId="68">
    <w:abstractNumId w:val="35"/>
  </w:num>
  <w:num w:numId="69">
    <w:abstractNumId w:val="5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002EF6"/>
    <w:rsid w:val="00002EF6"/>
    <w:rsid w:val="000D3778"/>
    <w:rsid w:val="00217411"/>
    <w:rsid w:val="002E16BF"/>
    <w:rsid w:val="002E79B5"/>
    <w:rsid w:val="003047A2"/>
    <w:rsid w:val="003B12E2"/>
    <w:rsid w:val="004B2E29"/>
    <w:rsid w:val="00513E20"/>
    <w:rsid w:val="005802E2"/>
    <w:rsid w:val="0060090A"/>
    <w:rsid w:val="00622410"/>
    <w:rsid w:val="00626021"/>
    <w:rsid w:val="007612F4"/>
    <w:rsid w:val="0077275D"/>
    <w:rsid w:val="00776091"/>
    <w:rsid w:val="00824742"/>
    <w:rsid w:val="008E641F"/>
    <w:rsid w:val="009B7FD8"/>
    <w:rsid w:val="00A01A94"/>
    <w:rsid w:val="00A0254E"/>
    <w:rsid w:val="00A37A09"/>
    <w:rsid w:val="00B024C5"/>
    <w:rsid w:val="00B12EB9"/>
    <w:rsid w:val="00BE11F2"/>
    <w:rsid w:val="00BE37A3"/>
    <w:rsid w:val="00C607D3"/>
    <w:rsid w:val="00C7789B"/>
    <w:rsid w:val="00C81BF0"/>
    <w:rsid w:val="00D877F5"/>
    <w:rsid w:val="00DB0060"/>
    <w:rsid w:val="00DF1754"/>
    <w:rsid w:val="00F0217A"/>
    <w:rsid w:val="00F566E8"/>
    <w:rsid w:val="00F76A45"/>
    <w:rsid w:val="00FB578A"/>
    <w:rsid w:val="00FD60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1037"/>
        <o:r id="V:Rule4" type="connector" idref="#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2E2"/>
  </w:style>
  <w:style w:type="paragraph" w:styleId="Heading1">
    <w:name w:val="heading 1"/>
    <w:basedOn w:val="Normal"/>
    <w:link w:val="Heading1Char"/>
    <w:uiPriority w:val="1"/>
    <w:qFormat/>
    <w:rsid w:val="00FB578A"/>
    <w:pPr>
      <w:widowControl w:val="0"/>
      <w:autoSpaceDE w:val="0"/>
      <w:autoSpaceDN w:val="0"/>
      <w:spacing w:after="0" w:line="240" w:lineRule="auto"/>
      <w:ind w:left="10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E20"/>
    <w:rPr>
      <w:rFonts w:ascii="Tahoma" w:hAnsi="Tahoma" w:cs="Tahoma"/>
      <w:sz w:val="16"/>
      <w:szCs w:val="16"/>
    </w:rPr>
  </w:style>
  <w:style w:type="paragraph" w:customStyle="1" w:styleId="Default">
    <w:name w:val="Default"/>
    <w:rsid w:val="00002EF6"/>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1"/>
    <w:qFormat/>
    <w:rsid w:val="000D3778"/>
    <w:pPr>
      <w:spacing w:before="100" w:beforeAutospacing="1" w:line="273" w:lineRule="auto"/>
      <w:ind w:left="720"/>
      <w:contextualSpacing/>
    </w:pPr>
    <w:rPr>
      <w:rFonts w:ascii="Calibri" w:eastAsia="Times New Roman" w:hAnsi="Calibri" w:cs="Times New Roman"/>
      <w:lang w:eastAsia="en-IN"/>
    </w:rPr>
  </w:style>
  <w:style w:type="character" w:customStyle="1" w:styleId="Heading1Char">
    <w:name w:val="Heading 1 Char"/>
    <w:basedOn w:val="DefaultParagraphFont"/>
    <w:link w:val="Heading1"/>
    <w:uiPriority w:val="1"/>
    <w:rsid w:val="00FB578A"/>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FB578A"/>
    <w:pPr>
      <w:widowControl w:val="0"/>
      <w:autoSpaceDE w:val="0"/>
      <w:autoSpaceDN w:val="0"/>
      <w:spacing w:after="0" w:line="240" w:lineRule="auto"/>
      <w:ind w:left="820" w:hanging="36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B578A"/>
    <w:rPr>
      <w:rFonts w:ascii="Times New Roman" w:eastAsia="Times New Roman" w:hAnsi="Times New Roman" w:cs="Times New Roman"/>
      <w:sz w:val="24"/>
      <w:szCs w:val="24"/>
      <w:lang w:val="en-US"/>
    </w:rPr>
  </w:style>
  <w:style w:type="paragraph" w:customStyle="1" w:styleId="Normal1">
    <w:name w:val="Normal1"/>
    <w:rsid w:val="00DB0060"/>
    <w:rPr>
      <w:rFonts w:ascii="Calibri" w:eastAsia="Calibri" w:hAnsi="Calibri" w:cs="Calibri"/>
      <w:lang w:eastAsia="en-IN"/>
    </w:rPr>
  </w:style>
</w:styles>
</file>

<file path=word/webSettings.xml><?xml version="1.0" encoding="utf-8"?>
<w:webSettings xmlns:r="http://schemas.openxmlformats.org/officeDocument/2006/relationships" xmlns:w="http://schemas.openxmlformats.org/wordprocessingml/2006/main">
  <w:divs>
    <w:div w:id="140321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5578</Words>
  <Characters>31797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POLITICAL SCIENCE</dc:creator>
  <cp:lastModifiedBy>POLITICAL SCIENCE</cp:lastModifiedBy>
  <cp:revision>2</cp:revision>
  <cp:lastPrinted>2024-01-25T05:23:00Z</cp:lastPrinted>
  <dcterms:created xsi:type="dcterms:W3CDTF">2024-09-28T09:52:00Z</dcterms:created>
  <dcterms:modified xsi:type="dcterms:W3CDTF">2024-09-28T09:52:00Z</dcterms:modified>
</cp:coreProperties>
</file>